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418" w:rsidRPr="007D3C49" w:rsidRDefault="005E4071" w:rsidP="00580736">
      <w:pPr>
        <w:jc w:val="center"/>
        <w:rPr>
          <w:b/>
        </w:rPr>
      </w:pPr>
      <w:r w:rsidRPr="007D3C49">
        <w:rPr>
          <w:b/>
        </w:rPr>
        <w:t>План воспитательной работы МБОУ «</w:t>
      </w:r>
      <w:r w:rsidR="00580736" w:rsidRPr="007D3C49">
        <w:rPr>
          <w:b/>
        </w:rPr>
        <w:t>СОШ №5</w:t>
      </w:r>
      <w:r w:rsidRPr="007D3C49">
        <w:rPr>
          <w:b/>
        </w:rPr>
        <w:t>» на 2018-2019 учебный год.</w:t>
      </w:r>
    </w:p>
    <w:p w:rsidR="005E4071" w:rsidRPr="007D3C49" w:rsidRDefault="005E4071" w:rsidP="005E4071">
      <w:pPr>
        <w:autoSpaceDE w:val="0"/>
        <w:autoSpaceDN w:val="0"/>
        <w:adjustRightInd w:val="0"/>
        <w:rPr>
          <w:b/>
          <w:bCs/>
          <w:kern w:val="36"/>
        </w:rPr>
      </w:pPr>
    </w:p>
    <w:p w:rsidR="0034271B" w:rsidRPr="007D3C49" w:rsidRDefault="0034271B" w:rsidP="0034271B">
      <w:pPr>
        <w:jc w:val="center"/>
        <w:rPr>
          <w:b/>
          <w:color w:val="C00000"/>
          <w:u w:val="single"/>
        </w:rPr>
      </w:pPr>
    </w:p>
    <w:p w:rsidR="0034271B" w:rsidRPr="007D3C49" w:rsidRDefault="0034271B" w:rsidP="0034271B">
      <w:pPr>
        <w:pStyle w:val="a5"/>
        <w:spacing w:before="0" w:beforeAutospacing="0" w:after="0" w:afterAutospacing="0"/>
        <w:ind w:firstLine="708"/>
        <w:jc w:val="both"/>
      </w:pPr>
      <w:r w:rsidRPr="007D3C49">
        <w:t xml:space="preserve">Подводя итоги воспитательной работы за 2017 - 2018 учебный год, следует отметить, что педагогический коллектив школы стремился успешно реализовать намеченные планы, решать поставленные перед ним задачи. Вся запланированная работа по воспитательному плану выполнена в полном объеме. Все направления воспитательной работы позволяли осуществлять личностно ориентированный подход в воспитании и стимулировать творческие способности обучающихся во всех аспектах воспитательной работы, которые помогли обучающимся ярко и неординарно проявлять себя, сохранять и укреплять здоровье, развивать личность каждого ребенка. Все мероприятия, проводимые в учреждении, работали на расширение кругозора и сплочение детского коллектива. </w:t>
      </w:r>
    </w:p>
    <w:p w:rsidR="0034271B" w:rsidRPr="007D3C49" w:rsidRDefault="0034271B" w:rsidP="0034271B">
      <w:pPr>
        <w:pStyle w:val="a5"/>
        <w:spacing w:before="0" w:beforeAutospacing="0" w:after="0" w:afterAutospacing="0"/>
        <w:ind w:firstLine="708"/>
        <w:jc w:val="both"/>
      </w:pPr>
      <w:r w:rsidRPr="007D3C49">
        <w:t xml:space="preserve">К числу сильных сторон организации воспитательного процесса в школе следует отнести: </w:t>
      </w:r>
    </w:p>
    <w:p w:rsidR="0034271B" w:rsidRPr="007D3C49" w:rsidRDefault="0034271B" w:rsidP="0034271B">
      <w:pPr>
        <w:pStyle w:val="a5"/>
        <w:spacing w:before="0" w:beforeAutospacing="0" w:after="0" w:afterAutospacing="0"/>
        <w:ind w:firstLine="708"/>
        <w:jc w:val="both"/>
      </w:pPr>
      <w:r w:rsidRPr="007D3C49">
        <w:t xml:space="preserve">1. Повышение и обогащение педагогического уровня воспитательной работы педагогов как коллектива воспитателей </w:t>
      </w:r>
    </w:p>
    <w:p w:rsidR="0034271B" w:rsidRPr="007D3C49" w:rsidRDefault="0034271B" w:rsidP="0034271B">
      <w:pPr>
        <w:pStyle w:val="a5"/>
        <w:spacing w:before="0" w:beforeAutospacing="0" w:after="0" w:afterAutospacing="0"/>
        <w:ind w:firstLine="708"/>
        <w:jc w:val="both"/>
      </w:pPr>
      <w:r w:rsidRPr="007D3C49">
        <w:t xml:space="preserve">2. Повышение удовлетворённости родителей и обучающихся жизнью в образовательном учреждении </w:t>
      </w:r>
    </w:p>
    <w:p w:rsidR="0034271B" w:rsidRPr="007D3C49" w:rsidRDefault="0034271B" w:rsidP="0034271B">
      <w:pPr>
        <w:pStyle w:val="a5"/>
        <w:spacing w:before="0" w:beforeAutospacing="0" w:after="0" w:afterAutospacing="0"/>
        <w:ind w:firstLine="708"/>
        <w:jc w:val="both"/>
      </w:pPr>
      <w:r w:rsidRPr="007D3C49">
        <w:t xml:space="preserve">3. Развитие индивидуальности каждого ребёнка </w:t>
      </w:r>
    </w:p>
    <w:p w:rsidR="0034271B" w:rsidRPr="007D3C49" w:rsidRDefault="0034271B" w:rsidP="0034271B">
      <w:pPr>
        <w:pStyle w:val="a5"/>
        <w:spacing w:before="0" w:beforeAutospacing="0" w:after="0" w:afterAutospacing="0"/>
        <w:ind w:firstLine="708"/>
        <w:jc w:val="both"/>
      </w:pPr>
      <w:r w:rsidRPr="007D3C49">
        <w:t xml:space="preserve">4. Обучающиеся и педагоги школы успешно принимали участие в школьных и районных конкурсах, занимали призовые места </w:t>
      </w:r>
    </w:p>
    <w:p w:rsidR="0034271B" w:rsidRPr="007D3C49" w:rsidRDefault="0034271B" w:rsidP="0034271B">
      <w:pPr>
        <w:pStyle w:val="a5"/>
        <w:spacing w:before="0" w:beforeAutospacing="0" w:after="0" w:afterAutospacing="0"/>
        <w:ind w:left="708"/>
        <w:jc w:val="both"/>
      </w:pPr>
      <w:r w:rsidRPr="007D3C49">
        <w:t xml:space="preserve">5. Обобщение опыта педагогов школы в рамках зонального семинара. Однако, наряду с перечисленными достижениями, есть серьёзные проблемы: </w:t>
      </w:r>
    </w:p>
    <w:p w:rsidR="0034271B" w:rsidRPr="007D3C49" w:rsidRDefault="0034271B" w:rsidP="0034271B">
      <w:pPr>
        <w:pStyle w:val="a5"/>
        <w:spacing w:before="0" w:beforeAutospacing="0" w:after="0" w:afterAutospacing="0"/>
        <w:ind w:firstLine="708"/>
        <w:jc w:val="both"/>
      </w:pPr>
      <w:r w:rsidRPr="007D3C49">
        <w:t>1. Малый процент охвата  дополнительным образованием учащихся</w:t>
      </w:r>
    </w:p>
    <w:p w:rsidR="0034271B" w:rsidRPr="007D3C49" w:rsidRDefault="0034271B" w:rsidP="0034271B">
      <w:pPr>
        <w:pStyle w:val="a5"/>
        <w:spacing w:before="0" w:beforeAutospacing="0" w:after="0" w:afterAutospacing="0"/>
        <w:ind w:firstLine="708"/>
        <w:jc w:val="both"/>
      </w:pPr>
      <w:r w:rsidRPr="007D3C49">
        <w:t xml:space="preserve">2. Низкая активность родителей в образовательном процессе </w:t>
      </w:r>
    </w:p>
    <w:p w:rsidR="0034271B" w:rsidRPr="007D3C49" w:rsidRDefault="0034271B" w:rsidP="0034271B">
      <w:pPr>
        <w:pStyle w:val="a5"/>
        <w:spacing w:before="0" w:beforeAutospacing="0" w:after="0" w:afterAutospacing="0"/>
        <w:ind w:firstLine="708"/>
        <w:jc w:val="both"/>
      </w:pPr>
      <w:r w:rsidRPr="007D3C49">
        <w:t xml:space="preserve">Цель воспитательной работы в 2018-2019 уч.г.: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 </w:t>
      </w:r>
    </w:p>
    <w:p w:rsidR="0034271B" w:rsidRPr="007D3C49" w:rsidRDefault="0034271B" w:rsidP="0034271B">
      <w:pPr>
        <w:pStyle w:val="a5"/>
        <w:spacing w:before="0" w:beforeAutospacing="0" w:after="0" w:afterAutospacing="0"/>
        <w:ind w:firstLine="708"/>
        <w:jc w:val="both"/>
      </w:pPr>
      <w:r w:rsidRPr="007D3C49">
        <w:t xml:space="preserve">Исходя из обозначенных позиций, предполагается конкретизация и углубление начатой работы, и можно сформулировать задачи на будущий учебный год: </w:t>
      </w:r>
    </w:p>
    <w:p w:rsidR="0034271B" w:rsidRPr="007D3C49" w:rsidRDefault="0034271B" w:rsidP="0034271B">
      <w:pPr>
        <w:pStyle w:val="a5"/>
        <w:spacing w:before="0" w:beforeAutospacing="0" w:after="0" w:afterAutospacing="0"/>
        <w:ind w:firstLine="708"/>
        <w:jc w:val="both"/>
      </w:pPr>
      <w:r w:rsidRPr="007D3C49">
        <w:t>1. Работать по повышению научно-теоретического уровня педагогического коллектива в области воспитания детей в свете деятельности школы по ФГОС, совершенствовать методическое мастерство классных руководителей.</w:t>
      </w:r>
    </w:p>
    <w:p w:rsidR="0034271B" w:rsidRPr="007D3C49" w:rsidRDefault="0034271B" w:rsidP="0034271B">
      <w:pPr>
        <w:pStyle w:val="a5"/>
        <w:spacing w:before="0" w:beforeAutospacing="0" w:after="0" w:afterAutospacing="0"/>
        <w:ind w:firstLine="708"/>
        <w:jc w:val="both"/>
      </w:pPr>
      <w:r w:rsidRPr="007D3C49">
        <w:t xml:space="preserve"> 2. Продолжить укрепление школьных традиций, способствующих созданию общешкольного коллектива, воспитанию гражданской позиции и патриотических чувств, развитию толерантных отношений среди коллектива обучающихся.</w:t>
      </w:r>
    </w:p>
    <w:p w:rsidR="0034271B" w:rsidRPr="007D3C49" w:rsidRDefault="0034271B" w:rsidP="0034271B">
      <w:pPr>
        <w:pStyle w:val="a5"/>
        <w:spacing w:before="0" w:beforeAutospacing="0" w:after="0" w:afterAutospacing="0"/>
        <w:ind w:firstLine="708"/>
        <w:jc w:val="both"/>
      </w:pPr>
      <w:r w:rsidRPr="007D3C49">
        <w:t xml:space="preserve"> 3. Усилить роль семьи в воспитании детей, привлечь родителей к организации образовательного процесса. </w:t>
      </w:r>
    </w:p>
    <w:p w:rsidR="0034271B" w:rsidRPr="007D3C49" w:rsidRDefault="0034271B" w:rsidP="0034271B">
      <w:pPr>
        <w:pStyle w:val="a5"/>
        <w:spacing w:before="0" w:beforeAutospacing="0" w:after="0" w:afterAutospacing="0"/>
        <w:ind w:firstLine="708"/>
        <w:jc w:val="both"/>
      </w:pPr>
      <w:r w:rsidRPr="007D3C49">
        <w:t xml:space="preserve">4. Формировать у обучающихся представление о здоровом образе жизни, безопасности, продолжать обновлять и развивать систему работы </w:t>
      </w:r>
    </w:p>
    <w:p w:rsidR="0034271B" w:rsidRPr="007D3C49" w:rsidRDefault="0034271B" w:rsidP="0034271B">
      <w:pPr>
        <w:pStyle w:val="a5"/>
        <w:spacing w:before="0" w:beforeAutospacing="0" w:after="0" w:afterAutospacing="0"/>
        <w:ind w:firstLine="708"/>
        <w:jc w:val="both"/>
      </w:pPr>
      <w:r w:rsidRPr="007D3C49">
        <w:t xml:space="preserve"> 5. Продолжить работу по развитию ученического самоуправления, охране здоровья школьников, по профилактике правонарушений, безнадзорности, безопасности детей. </w:t>
      </w:r>
    </w:p>
    <w:p w:rsidR="0034271B" w:rsidRPr="007D3C49" w:rsidRDefault="0034271B" w:rsidP="0034271B">
      <w:pPr>
        <w:pStyle w:val="a5"/>
        <w:spacing w:before="0" w:beforeAutospacing="0" w:after="0" w:afterAutospacing="0"/>
        <w:ind w:firstLine="708"/>
        <w:jc w:val="both"/>
      </w:pPr>
      <w:r w:rsidRPr="007D3C49">
        <w:t xml:space="preserve">6. Формировать в школьном коллективе детей и взрослых уважительное отношения кдруг другу на основе толерантности, повышение доверия к школе и учителям. </w:t>
      </w:r>
    </w:p>
    <w:p w:rsidR="0034271B" w:rsidRPr="007D3C49" w:rsidRDefault="0034271B" w:rsidP="0034271B">
      <w:pPr>
        <w:pStyle w:val="a5"/>
        <w:spacing w:before="0" w:beforeAutospacing="0" w:after="0" w:afterAutospacing="0"/>
        <w:ind w:firstLine="708"/>
        <w:jc w:val="both"/>
      </w:pPr>
      <w:r w:rsidRPr="007D3C49">
        <w:t xml:space="preserve">7. Работать по расширению внешних связей школы для решения проблем воспитания; </w:t>
      </w:r>
    </w:p>
    <w:p w:rsidR="0034271B" w:rsidRPr="007D3C49" w:rsidRDefault="0034271B" w:rsidP="0034271B">
      <w:pPr>
        <w:pStyle w:val="a5"/>
        <w:spacing w:before="0" w:beforeAutospacing="0" w:after="0" w:afterAutospacing="0"/>
        <w:ind w:firstLine="708"/>
        <w:jc w:val="both"/>
      </w:pPr>
      <w:r w:rsidRPr="007D3C49">
        <w:t xml:space="preserve">8. Активизировать работу по участию школьников в конкурсах, фестивалях, смотрах разного уровня. </w:t>
      </w:r>
    </w:p>
    <w:p w:rsidR="00CE0714" w:rsidRPr="007D3C49" w:rsidRDefault="0034271B" w:rsidP="0034271B">
      <w:pPr>
        <w:pStyle w:val="a5"/>
        <w:spacing w:before="0" w:beforeAutospacing="0" w:after="0" w:afterAutospacing="0"/>
        <w:ind w:firstLine="708"/>
        <w:jc w:val="both"/>
      </w:pPr>
      <w:r w:rsidRPr="007D3C49">
        <w:t>9. Усилить работу по воспитанию гражданственности, патриотизма, духовности; формированию у детей нравственной и правовой культуры</w:t>
      </w:r>
    </w:p>
    <w:p w:rsidR="00CE0714" w:rsidRPr="007D3C49" w:rsidRDefault="00CE0714" w:rsidP="0034271B">
      <w:pPr>
        <w:pStyle w:val="a5"/>
        <w:spacing w:before="0" w:beforeAutospacing="0" w:after="0" w:afterAutospacing="0"/>
        <w:ind w:firstLine="708"/>
        <w:jc w:val="both"/>
      </w:pPr>
    </w:p>
    <w:p w:rsidR="0034271B" w:rsidRPr="007D3C49" w:rsidRDefault="0034271B" w:rsidP="0034271B">
      <w:pPr>
        <w:pStyle w:val="a5"/>
        <w:spacing w:before="0" w:beforeAutospacing="0" w:after="0" w:afterAutospacing="0"/>
        <w:ind w:firstLine="708"/>
        <w:jc w:val="both"/>
      </w:pPr>
      <w:r w:rsidRPr="007D3C49">
        <w:t>.</w:t>
      </w:r>
    </w:p>
    <w:p w:rsidR="005E4071" w:rsidRPr="007D3C49" w:rsidRDefault="005E4071" w:rsidP="005E4071">
      <w:pPr>
        <w:ind w:left="720"/>
        <w:rPr>
          <w:bCs/>
          <w:kern w:val="36"/>
        </w:rPr>
      </w:pPr>
    </w:p>
    <w:tbl>
      <w:tblPr>
        <w:tblW w:w="158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12048"/>
      </w:tblGrid>
      <w:tr w:rsidR="005E4071" w:rsidRPr="007D3C49" w:rsidTr="0070349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4071" w:rsidRPr="007D3C49" w:rsidRDefault="005E4071" w:rsidP="00EA528C">
            <w:pPr>
              <w:jc w:val="center"/>
              <w:rPr>
                <w:b/>
                <w:bCs/>
              </w:rPr>
            </w:pPr>
            <w:r w:rsidRPr="007D3C49">
              <w:rPr>
                <w:b/>
                <w:bCs/>
              </w:rPr>
              <w:lastRenderedPageBreak/>
              <w:t>Направление воспитательной работы</w:t>
            </w:r>
          </w:p>
        </w:tc>
        <w:tc>
          <w:tcPr>
            <w:tcW w:w="1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071" w:rsidRPr="007D3C49" w:rsidRDefault="005E4071" w:rsidP="00EA528C">
            <w:pPr>
              <w:jc w:val="center"/>
            </w:pPr>
            <w:r w:rsidRPr="007D3C49">
              <w:rPr>
                <w:b/>
                <w:bCs/>
              </w:rPr>
              <w:t>Задачи работы по данному направлению</w:t>
            </w:r>
          </w:p>
        </w:tc>
      </w:tr>
      <w:tr w:rsidR="002C52CC" w:rsidRPr="007D3C49" w:rsidTr="00A66CA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2CC" w:rsidRPr="007D3C49" w:rsidRDefault="002C52CC" w:rsidP="00A66CA7">
            <w:pPr>
              <w:jc w:val="center"/>
            </w:pPr>
            <w:r w:rsidRPr="007D3C49">
              <w:t>Художественно-эстетическое воспитание</w:t>
            </w:r>
          </w:p>
        </w:tc>
        <w:tc>
          <w:tcPr>
            <w:tcW w:w="1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CC" w:rsidRPr="007D3C49" w:rsidRDefault="002C52CC" w:rsidP="00A66CA7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4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творческого потенциала школьников средствами искусства;</w:t>
            </w:r>
          </w:p>
          <w:p w:rsidR="002C52CC" w:rsidRPr="007D3C49" w:rsidRDefault="002C52CC" w:rsidP="00A66CA7">
            <w:pPr>
              <w:jc w:val="both"/>
              <w:rPr>
                <w:lang w:eastAsia="zh-CN"/>
              </w:rPr>
            </w:pPr>
            <w:r w:rsidRPr="007D3C49">
              <w:t xml:space="preserve">      2) Создать условия для самореализации творчески одаренных учащихся в рамках дополнительного образования и внеурочной деятельности.</w:t>
            </w:r>
          </w:p>
        </w:tc>
      </w:tr>
      <w:tr w:rsidR="002C52CC" w:rsidRPr="007D3C49" w:rsidTr="0070349F">
        <w:trPr>
          <w:trHeight w:val="5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2CC" w:rsidRPr="007D3C49" w:rsidRDefault="002C52CC" w:rsidP="002469BB">
            <w:pPr>
              <w:jc w:val="center"/>
            </w:pPr>
            <w:r w:rsidRPr="007D3C49">
              <w:t>Гражданско-патриотическое воспитание</w:t>
            </w:r>
          </w:p>
        </w:tc>
        <w:tc>
          <w:tcPr>
            <w:tcW w:w="1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2CC" w:rsidRPr="007D3C49" w:rsidRDefault="002C52CC" w:rsidP="00EA528C">
            <w:pPr>
              <w:numPr>
                <w:ilvl w:val="0"/>
                <w:numId w:val="4"/>
              </w:numPr>
              <w:jc w:val="both"/>
            </w:pPr>
            <w:r w:rsidRPr="007D3C49">
              <w:t>Формировать у учащихся такие качества, как долг, ответственность, честь, достоинство, личность.</w:t>
            </w:r>
          </w:p>
          <w:p w:rsidR="002C52CC" w:rsidRPr="007D3C49" w:rsidRDefault="002C52CC" w:rsidP="00CE0714">
            <w:pPr>
              <w:numPr>
                <w:ilvl w:val="0"/>
                <w:numId w:val="4"/>
              </w:numPr>
              <w:jc w:val="both"/>
            </w:pPr>
            <w:r w:rsidRPr="007D3C49">
              <w:t>Воспитывать любовь и уважение к традициям Отечества, школе, семьи.</w:t>
            </w:r>
          </w:p>
        </w:tc>
      </w:tr>
      <w:tr w:rsidR="002C52CC" w:rsidRPr="007D3C49" w:rsidTr="0070349F">
        <w:trPr>
          <w:trHeight w:val="5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2CC" w:rsidRPr="007D3C49" w:rsidRDefault="002C52CC" w:rsidP="00A66CA7">
            <w:pPr>
              <w:jc w:val="center"/>
            </w:pPr>
            <w:r w:rsidRPr="007D3C49">
              <w:t>Социальное направление.</w:t>
            </w:r>
          </w:p>
          <w:p w:rsidR="002C52CC" w:rsidRPr="007D3C49" w:rsidRDefault="002C52CC" w:rsidP="00A66CA7">
            <w:pPr>
              <w:jc w:val="center"/>
            </w:pPr>
            <w:r w:rsidRPr="007D3C49">
              <w:t xml:space="preserve"> (работа по профориентации)</w:t>
            </w:r>
          </w:p>
        </w:tc>
        <w:tc>
          <w:tcPr>
            <w:tcW w:w="1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CC" w:rsidRPr="007D3C49" w:rsidRDefault="002C52CC" w:rsidP="00A66CA7">
            <w:pPr>
              <w:numPr>
                <w:ilvl w:val="0"/>
                <w:numId w:val="8"/>
              </w:numPr>
              <w:jc w:val="both"/>
            </w:pPr>
            <w:r w:rsidRPr="007D3C49">
              <w:t>Развивать у учащихся качества: активность, ответственность, самостоятельность, инициатива.</w:t>
            </w:r>
          </w:p>
          <w:p w:rsidR="002C52CC" w:rsidRPr="007D3C49" w:rsidRDefault="002C52CC" w:rsidP="00A66CA7">
            <w:pPr>
              <w:numPr>
                <w:ilvl w:val="0"/>
                <w:numId w:val="8"/>
              </w:numPr>
              <w:jc w:val="both"/>
            </w:pPr>
            <w:r w:rsidRPr="007D3C49">
              <w:t>Работа по профориентации</w:t>
            </w:r>
          </w:p>
        </w:tc>
      </w:tr>
      <w:tr w:rsidR="002C52CC" w:rsidRPr="007D3C49" w:rsidTr="0070349F">
        <w:trPr>
          <w:trHeight w:val="5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2CC" w:rsidRPr="007D3C49" w:rsidRDefault="002C52CC" w:rsidP="00A66CA7">
            <w:pPr>
              <w:jc w:val="center"/>
            </w:pPr>
            <w:r w:rsidRPr="007D3C49">
              <w:t>Здоровьесберегающее воспитание.</w:t>
            </w:r>
          </w:p>
          <w:p w:rsidR="002C52CC" w:rsidRPr="007D3C49" w:rsidRDefault="002C52CC" w:rsidP="00A66CA7">
            <w:pPr>
              <w:jc w:val="center"/>
            </w:pPr>
          </w:p>
        </w:tc>
        <w:tc>
          <w:tcPr>
            <w:tcW w:w="1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CC" w:rsidRPr="007D3C49" w:rsidRDefault="002C52CC" w:rsidP="00A66CA7">
            <w:pPr>
              <w:numPr>
                <w:ilvl w:val="0"/>
                <w:numId w:val="7"/>
              </w:numPr>
              <w:jc w:val="both"/>
            </w:pPr>
            <w:r w:rsidRPr="007D3C49">
              <w:t>Формировать культуру сохранения и совершенствования собственного здоровья.</w:t>
            </w:r>
          </w:p>
          <w:p w:rsidR="002C52CC" w:rsidRPr="007D3C49" w:rsidRDefault="002C52CC" w:rsidP="00A66CA7">
            <w:pPr>
              <w:numPr>
                <w:ilvl w:val="0"/>
                <w:numId w:val="7"/>
              </w:numPr>
              <w:jc w:val="both"/>
            </w:pPr>
            <w:r w:rsidRPr="007D3C49">
              <w:t>Популяризация занятий физической культурой и спортом.</w:t>
            </w:r>
          </w:p>
          <w:p w:rsidR="002C52CC" w:rsidRPr="007D3C49" w:rsidRDefault="002C52CC" w:rsidP="00A66CA7">
            <w:pPr>
              <w:numPr>
                <w:ilvl w:val="0"/>
                <w:numId w:val="7"/>
              </w:numPr>
              <w:jc w:val="both"/>
            </w:pPr>
            <w:r w:rsidRPr="007D3C49">
              <w:t xml:space="preserve">Пропаганда здорового образа жизни </w:t>
            </w:r>
          </w:p>
        </w:tc>
      </w:tr>
      <w:tr w:rsidR="002C52CC" w:rsidRPr="007D3C49" w:rsidTr="0070349F">
        <w:trPr>
          <w:trHeight w:val="85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2CC" w:rsidRPr="007D3C49" w:rsidRDefault="002C52CC" w:rsidP="00EA528C">
            <w:pPr>
              <w:jc w:val="both"/>
            </w:pPr>
            <w:r w:rsidRPr="007D3C49">
              <w:t xml:space="preserve">          Экологическое воспитание</w:t>
            </w:r>
          </w:p>
        </w:tc>
        <w:tc>
          <w:tcPr>
            <w:tcW w:w="1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2CC" w:rsidRPr="007D3C49" w:rsidRDefault="002C52CC" w:rsidP="00EA528C">
            <w:pPr>
              <w:numPr>
                <w:ilvl w:val="0"/>
                <w:numId w:val="5"/>
              </w:numPr>
              <w:jc w:val="both"/>
            </w:pPr>
            <w:r w:rsidRPr="007D3C49">
              <w:t>Изучение учащимися природы и истории родного края.</w:t>
            </w:r>
          </w:p>
          <w:p w:rsidR="002C52CC" w:rsidRPr="007D3C49" w:rsidRDefault="002C52CC" w:rsidP="00EA528C">
            <w:pPr>
              <w:numPr>
                <w:ilvl w:val="0"/>
                <w:numId w:val="5"/>
              </w:numPr>
              <w:jc w:val="both"/>
            </w:pPr>
            <w:r w:rsidRPr="007D3C49">
              <w:t>Формировать правильное отношение к окружающей среде.</w:t>
            </w:r>
          </w:p>
          <w:p w:rsidR="002C52CC" w:rsidRPr="007D3C49" w:rsidRDefault="002C52CC" w:rsidP="00EA528C">
            <w:pPr>
              <w:numPr>
                <w:ilvl w:val="0"/>
                <w:numId w:val="5"/>
              </w:numPr>
              <w:jc w:val="both"/>
            </w:pPr>
            <w:r w:rsidRPr="007D3C49">
              <w:t>Содействие в проведении исследовательской работы учащихся.</w:t>
            </w:r>
          </w:p>
          <w:p w:rsidR="002C52CC" w:rsidRPr="007D3C49" w:rsidRDefault="002C52CC" w:rsidP="00EA528C">
            <w:pPr>
              <w:numPr>
                <w:ilvl w:val="0"/>
                <w:numId w:val="5"/>
              </w:numPr>
              <w:jc w:val="both"/>
            </w:pPr>
            <w:r w:rsidRPr="007D3C49">
              <w:t>Проведение природоохранных акций.</w:t>
            </w:r>
          </w:p>
        </w:tc>
      </w:tr>
      <w:tr w:rsidR="002C52CC" w:rsidRPr="007D3C49" w:rsidTr="0070349F">
        <w:trPr>
          <w:trHeight w:val="57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2CC" w:rsidRPr="007D3C49" w:rsidRDefault="002C52CC" w:rsidP="0070349F">
            <w:pPr>
              <w:jc w:val="center"/>
            </w:pPr>
            <w:r w:rsidRPr="007D3C49">
              <w:t>Духовно-нравственное воспитание</w:t>
            </w:r>
          </w:p>
          <w:p w:rsidR="002C52CC" w:rsidRPr="007D3C49" w:rsidRDefault="002C52CC" w:rsidP="0070349F">
            <w:pPr>
              <w:jc w:val="both"/>
            </w:pPr>
          </w:p>
        </w:tc>
        <w:tc>
          <w:tcPr>
            <w:tcW w:w="1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CC" w:rsidRPr="007D3C49" w:rsidRDefault="002C52CC" w:rsidP="0070349F">
            <w:pPr>
              <w:numPr>
                <w:ilvl w:val="0"/>
                <w:numId w:val="6"/>
              </w:numPr>
              <w:jc w:val="both"/>
            </w:pPr>
            <w:r w:rsidRPr="007D3C49">
              <w:t>Формировать у учащихся такие качества как: культура поведения, эстетический вкус, уважение личности.</w:t>
            </w:r>
          </w:p>
          <w:p w:rsidR="002C52CC" w:rsidRPr="007D3C49" w:rsidRDefault="002C52CC" w:rsidP="0070349F">
            <w:pPr>
              <w:numPr>
                <w:ilvl w:val="0"/>
                <w:numId w:val="6"/>
              </w:numPr>
              <w:jc w:val="both"/>
            </w:pPr>
            <w:r w:rsidRPr="007D3C49">
              <w:t>Создание условий для развития творческих способностей.</w:t>
            </w:r>
          </w:p>
        </w:tc>
      </w:tr>
      <w:tr w:rsidR="002C52CC" w:rsidRPr="007D3C49" w:rsidTr="00434DA0">
        <w:trPr>
          <w:trHeight w:val="53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1E6E" w:rsidRPr="007D3C49" w:rsidRDefault="000B1E6E" w:rsidP="000B1E6E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>
              <w:rPr>
                <w:rFonts w:eastAsia="Times New Roman,Italic"/>
                <w:bCs/>
                <w:iCs/>
              </w:rPr>
              <w:t>- п</w:t>
            </w:r>
            <w:r w:rsidRPr="007D3C49">
              <w:rPr>
                <w:rFonts w:eastAsia="Times New Roman,Italic"/>
                <w:bCs/>
                <w:iCs/>
              </w:rPr>
              <w:t>рофилактика суицида</w:t>
            </w:r>
          </w:p>
          <w:p w:rsidR="000B1E6E" w:rsidRDefault="000B1E6E" w:rsidP="000B1E6E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>
              <w:rPr>
                <w:rFonts w:eastAsia="Times New Roman,Italic"/>
                <w:bCs/>
                <w:iCs/>
              </w:rPr>
              <w:t>- п</w:t>
            </w:r>
            <w:r w:rsidR="002C52CC" w:rsidRPr="007D3C49">
              <w:rPr>
                <w:rFonts w:eastAsia="Times New Roman,Italic"/>
                <w:bCs/>
                <w:iCs/>
              </w:rPr>
              <w:t>рофилактика</w:t>
            </w:r>
            <w:r>
              <w:rPr>
                <w:rFonts w:eastAsia="Times New Roman,Italic"/>
                <w:bCs/>
                <w:iCs/>
              </w:rPr>
              <w:t xml:space="preserve"> </w:t>
            </w:r>
            <w:r w:rsidR="002C52CC" w:rsidRPr="007D3C49">
              <w:rPr>
                <w:rFonts w:eastAsia="Times New Roman,Italic"/>
                <w:bCs/>
                <w:iCs/>
              </w:rPr>
              <w:t>правонарушений среди</w:t>
            </w:r>
            <w:r>
              <w:rPr>
                <w:rFonts w:eastAsia="Times New Roman,Italic"/>
                <w:bCs/>
                <w:iCs/>
              </w:rPr>
              <w:t xml:space="preserve"> </w:t>
            </w:r>
            <w:r w:rsidR="002C52CC" w:rsidRPr="007D3C49">
              <w:rPr>
                <w:rFonts w:eastAsia="Times New Roman,Italic"/>
                <w:bCs/>
                <w:iCs/>
              </w:rPr>
              <w:t>несовершеннолетних</w:t>
            </w:r>
          </w:p>
          <w:p w:rsidR="002C52CC" w:rsidRPr="007D3C49" w:rsidRDefault="000B1E6E" w:rsidP="000B1E6E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7D3C49">
              <w:rPr>
                <w:rFonts w:eastAsia="Times New Roman,Italic"/>
                <w:bCs/>
                <w:iCs/>
              </w:rPr>
              <w:t>-</w:t>
            </w:r>
            <w:r>
              <w:rPr>
                <w:rFonts w:eastAsia="Times New Roman,Italic"/>
                <w:bCs/>
                <w:iCs/>
              </w:rPr>
              <w:t xml:space="preserve">  </w:t>
            </w:r>
            <w:r w:rsidRPr="007D3C49">
              <w:rPr>
                <w:rFonts w:eastAsia="Times New Roman,Italic"/>
                <w:bCs/>
                <w:iCs/>
              </w:rPr>
              <w:t>профилактика ДДТТ</w:t>
            </w:r>
          </w:p>
          <w:p w:rsidR="002C52CC" w:rsidRPr="007D3C49" w:rsidRDefault="002C52CC" w:rsidP="000B1E6E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7D3C49">
              <w:rPr>
                <w:rFonts w:eastAsia="Times New Roman,Italic"/>
                <w:bCs/>
                <w:iCs/>
              </w:rPr>
              <w:t>- профилактика ПАВ</w:t>
            </w:r>
          </w:p>
          <w:p w:rsidR="002C52CC" w:rsidRPr="007D3C49" w:rsidRDefault="002C52CC" w:rsidP="000B1E6E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7D3C49">
              <w:rPr>
                <w:rFonts w:eastAsia="Times New Roman,Italic"/>
                <w:bCs/>
                <w:iCs/>
              </w:rPr>
              <w:t>-</w:t>
            </w:r>
            <w:r w:rsidR="000B1E6E">
              <w:rPr>
                <w:rFonts w:eastAsia="Times New Roman,Italic"/>
                <w:bCs/>
                <w:iCs/>
              </w:rPr>
              <w:t xml:space="preserve"> </w:t>
            </w:r>
            <w:r w:rsidRPr="007D3C49">
              <w:rPr>
                <w:rFonts w:eastAsia="Times New Roman,Italic"/>
                <w:bCs/>
                <w:iCs/>
              </w:rPr>
              <w:t>профилактика</w:t>
            </w:r>
            <w:r w:rsidR="000B1E6E">
              <w:rPr>
                <w:rFonts w:eastAsia="Times New Roman,Italic"/>
                <w:bCs/>
                <w:iCs/>
              </w:rPr>
              <w:t xml:space="preserve"> </w:t>
            </w:r>
            <w:r w:rsidRPr="007D3C49">
              <w:rPr>
                <w:rFonts w:eastAsia="Times New Roman,Italic"/>
                <w:bCs/>
                <w:iCs/>
              </w:rPr>
              <w:t>экстремизма и терроризма</w:t>
            </w:r>
          </w:p>
          <w:p w:rsidR="002C52CC" w:rsidRPr="007D3C49" w:rsidRDefault="002C52CC" w:rsidP="00434DA0">
            <w:pPr>
              <w:autoSpaceDE w:val="0"/>
              <w:autoSpaceDN w:val="0"/>
              <w:adjustRightInd w:val="0"/>
              <w:jc w:val="center"/>
              <w:rPr>
                <w:rFonts w:eastAsia="Times New Roman,Italic"/>
                <w:bCs/>
                <w:iCs/>
                <w:highlight w:val="green"/>
              </w:rPr>
            </w:pPr>
          </w:p>
        </w:tc>
        <w:tc>
          <w:tcPr>
            <w:tcW w:w="1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CC" w:rsidRPr="007D3C49" w:rsidRDefault="002C52CC" w:rsidP="00844ECF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7D3C49">
              <w:rPr>
                <w:rFonts w:eastAsia="Times New Roman,Italic"/>
                <w:bCs/>
                <w:iCs/>
              </w:rPr>
              <w:t>1. Предупреждение и пресечение фактов вовлечения несовершеннолетних в совершение  антиобщественных действий, недопущение фактов конфликтов среди обучающихся.</w:t>
            </w:r>
          </w:p>
          <w:p w:rsidR="002C52CC" w:rsidRPr="007D3C49" w:rsidRDefault="002C52CC" w:rsidP="00844ECF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7D3C49">
              <w:rPr>
                <w:rFonts w:eastAsia="Times New Roman,Italic"/>
                <w:bCs/>
                <w:iCs/>
              </w:rPr>
              <w:t>2. Создание условий для успешной социальной адаптации несовершеннолетних;</w:t>
            </w:r>
          </w:p>
          <w:p w:rsidR="002C52CC" w:rsidRPr="007D3C49" w:rsidRDefault="002C52CC" w:rsidP="00844ECF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  <w:highlight w:val="green"/>
              </w:rPr>
            </w:pPr>
            <w:r w:rsidRPr="007D3C49">
              <w:rPr>
                <w:rFonts w:eastAsia="Times New Roman,Italic"/>
                <w:bCs/>
                <w:iCs/>
              </w:rPr>
              <w:t>3. Организация социального</w:t>
            </w:r>
            <w:r w:rsidR="007D3C49" w:rsidRPr="007D3C49">
              <w:rPr>
                <w:rFonts w:eastAsia="Times New Roman,Italic"/>
                <w:bCs/>
                <w:iCs/>
              </w:rPr>
              <w:t xml:space="preserve"> </w:t>
            </w:r>
            <w:r w:rsidRPr="007D3C49">
              <w:rPr>
                <w:rFonts w:eastAsia="Times New Roman,Italic"/>
                <w:bCs/>
                <w:iCs/>
              </w:rPr>
              <w:t>патронажа детей и (или) их семей, рассматриваемых на заседании Совета профилактики школы</w:t>
            </w:r>
          </w:p>
        </w:tc>
      </w:tr>
      <w:tr w:rsidR="002C52CC" w:rsidRPr="007D3C49" w:rsidTr="00434DA0">
        <w:trPr>
          <w:trHeight w:val="53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2CC" w:rsidRPr="007D3C49" w:rsidRDefault="002C52CC" w:rsidP="00844ECF">
            <w:pPr>
              <w:autoSpaceDE w:val="0"/>
              <w:autoSpaceDN w:val="0"/>
              <w:adjustRightInd w:val="0"/>
              <w:jc w:val="center"/>
              <w:rPr>
                <w:rFonts w:eastAsia="Times New Roman,Italic"/>
                <w:bCs/>
                <w:iCs/>
              </w:rPr>
            </w:pPr>
            <w:r w:rsidRPr="007D3C49">
              <w:rPr>
                <w:rFonts w:eastAsia="Times New Roman,Italic"/>
                <w:bCs/>
                <w:iCs/>
              </w:rPr>
              <w:t>Семейное</w:t>
            </w:r>
          </w:p>
          <w:p w:rsidR="002C52CC" w:rsidRPr="007D3C49" w:rsidRDefault="002C52CC" w:rsidP="00844ECF">
            <w:pPr>
              <w:autoSpaceDE w:val="0"/>
              <w:autoSpaceDN w:val="0"/>
              <w:adjustRightInd w:val="0"/>
              <w:jc w:val="center"/>
              <w:rPr>
                <w:rFonts w:eastAsia="Times New Roman,Italic"/>
                <w:bCs/>
                <w:iCs/>
                <w:highlight w:val="green"/>
              </w:rPr>
            </w:pPr>
            <w:r w:rsidRPr="007D3C49">
              <w:rPr>
                <w:rFonts w:eastAsia="Times New Roman,Italic"/>
                <w:bCs/>
                <w:iCs/>
              </w:rPr>
              <w:t>воспитание</w:t>
            </w:r>
          </w:p>
        </w:tc>
        <w:tc>
          <w:tcPr>
            <w:tcW w:w="1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CC" w:rsidRPr="007D3C49" w:rsidRDefault="002C52CC" w:rsidP="00844ECF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7D3C49">
              <w:rPr>
                <w:rFonts w:eastAsia="Times New Roman,Italic"/>
                <w:bCs/>
                <w:iCs/>
              </w:rPr>
              <w:t>1. Содействие сплочению родительского коллектива, его вовлечение в жизнедеятельность школы.</w:t>
            </w:r>
          </w:p>
          <w:p w:rsidR="002C52CC" w:rsidRPr="007D3C49" w:rsidRDefault="002C52CC" w:rsidP="00844ECF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7D3C49">
              <w:rPr>
                <w:rFonts w:eastAsia="Times New Roman,Italic"/>
                <w:bCs/>
                <w:iCs/>
              </w:rPr>
              <w:t>2. Работа с родительским активом школы с целью вовлечения родительской общественности в решении школьных проблем.</w:t>
            </w:r>
          </w:p>
          <w:p w:rsidR="002C52CC" w:rsidRPr="007D3C49" w:rsidRDefault="002C52CC" w:rsidP="00844ECF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  <w:highlight w:val="green"/>
              </w:rPr>
            </w:pPr>
            <w:r w:rsidRPr="007D3C49">
              <w:rPr>
                <w:rFonts w:eastAsia="Times New Roman,Italic"/>
                <w:bCs/>
                <w:iCs/>
              </w:rPr>
              <w:t>3. Формирование у обучающихся ценностных представлений об институте семьи, о семейных ценностях, традициях, культуре семейной жизни.</w:t>
            </w:r>
          </w:p>
        </w:tc>
      </w:tr>
      <w:tr w:rsidR="002C52CC" w:rsidRPr="007D3C49" w:rsidTr="00434DA0">
        <w:trPr>
          <w:trHeight w:val="53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2CC" w:rsidRPr="007D3C49" w:rsidRDefault="002C52CC" w:rsidP="00844ECF">
            <w:pPr>
              <w:autoSpaceDE w:val="0"/>
              <w:autoSpaceDN w:val="0"/>
              <w:adjustRightInd w:val="0"/>
              <w:jc w:val="center"/>
              <w:rPr>
                <w:rFonts w:eastAsia="Times New Roman,Italic"/>
                <w:bCs/>
                <w:iCs/>
              </w:rPr>
            </w:pPr>
            <w:r w:rsidRPr="007D3C49">
              <w:rPr>
                <w:rFonts w:eastAsia="Times New Roman,Italic"/>
                <w:bCs/>
                <w:iCs/>
              </w:rPr>
              <w:t>Самоуправление в</w:t>
            </w:r>
          </w:p>
          <w:p w:rsidR="002C52CC" w:rsidRPr="007D3C49" w:rsidRDefault="002C52CC" w:rsidP="00844ECF">
            <w:pPr>
              <w:autoSpaceDE w:val="0"/>
              <w:autoSpaceDN w:val="0"/>
              <w:adjustRightInd w:val="0"/>
              <w:jc w:val="center"/>
              <w:rPr>
                <w:rFonts w:eastAsia="Times New Roman,Italic"/>
                <w:bCs/>
                <w:iCs/>
                <w:highlight w:val="green"/>
              </w:rPr>
            </w:pPr>
            <w:r w:rsidRPr="007D3C49">
              <w:rPr>
                <w:rFonts w:eastAsia="Times New Roman,Italic"/>
                <w:bCs/>
                <w:iCs/>
              </w:rPr>
              <w:t>школе  в классе</w:t>
            </w:r>
          </w:p>
        </w:tc>
        <w:tc>
          <w:tcPr>
            <w:tcW w:w="1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CC" w:rsidRPr="007D3C49" w:rsidRDefault="002C52CC" w:rsidP="00844ECF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7D3C49">
              <w:rPr>
                <w:rFonts w:eastAsia="Times New Roman,Italic"/>
                <w:bCs/>
                <w:iCs/>
              </w:rPr>
              <w:t>1. Развивать у обучающихся качества: активность, ответственность, самостоятельность,  инициатива.</w:t>
            </w:r>
          </w:p>
          <w:p w:rsidR="002C52CC" w:rsidRPr="007D3C49" w:rsidRDefault="002C52CC" w:rsidP="00844ECF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7D3C49">
              <w:rPr>
                <w:rFonts w:eastAsia="Times New Roman,Italic"/>
                <w:bCs/>
                <w:iCs/>
              </w:rPr>
              <w:t>2. Развивать самоуправление в школе и в классе.</w:t>
            </w:r>
          </w:p>
          <w:p w:rsidR="002C52CC" w:rsidRPr="007D3C49" w:rsidRDefault="002C52CC" w:rsidP="00844ECF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  <w:highlight w:val="green"/>
              </w:rPr>
            </w:pPr>
            <w:r w:rsidRPr="007D3C49">
              <w:rPr>
                <w:rFonts w:eastAsia="Times New Roman,Italic"/>
                <w:bCs/>
                <w:iCs/>
              </w:rPr>
              <w:t>3. Организовать учебу актива ученического  самоуправления.</w:t>
            </w:r>
          </w:p>
        </w:tc>
      </w:tr>
      <w:tr w:rsidR="002C52CC" w:rsidRPr="007D3C49" w:rsidTr="009B2A74">
        <w:trPr>
          <w:trHeight w:val="53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2CC" w:rsidRPr="007D3C49" w:rsidRDefault="002C52CC" w:rsidP="009B2A74">
            <w:pPr>
              <w:jc w:val="center"/>
            </w:pPr>
            <w:r w:rsidRPr="007D3C49">
              <w:t>Контроль за воспитательным процессом</w:t>
            </w:r>
          </w:p>
        </w:tc>
        <w:tc>
          <w:tcPr>
            <w:tcW w:w="1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CC" w:rsidRPr="007D3C49" w:rsidRDefault="002C52CC" w:rsidP="009B2A74">
            <w:pPr>
              <w:numPr>
                <w:ilvl w:val="0"/>
                <w:numId w:val="10"/>
              </w:numPr>
              <w:jc w:val="both"/>
            </w:pPr>
            <w:r w:rsidRPr="007D3C49">
              <w:t>Соблюдать подотчетность всех частей воспитательного процесса.</w:t>
            </w:r>
          </w:p>
          <w:p w:rsidR="002C52CC" w:rsidRPr="007D3C49" w:rsidRDefault="002C52CC" w:rsidP="009B2A74">
            <w:pPr>
              <w:numPr>
                <w:ilvl w:val="0"/>
                <w:numId w:val="10"/>
              </w:numPr>
              <w:jc w:val="both"/>
            </w:pPr>
            <w:r w:rsidRPr="007D3C49">
              <w:t>Выявлять недостатки в воспитательной работе и работать над их устранением.</w:t>
            </w:r>
          </w:p>
        </w:tc>
      </w:tr>
    </w:tbl>
    <w:p w:rsidR="0070349F" w:rsidRPr="007D3C49" w:rsidRDefault="0070349F" w:rsidP="0070349F">
      <w:pPr>
        <w:sectPr w:rsidR="0070349F" w:rsidRPr="007D3C49" w:rsidSect="0070349F">
          <w:type w:val="continuous"/>
          <w:pgSz w:w="16838" w:h="11906" w:orient="landscape"/>
          <w:pgMar w:top="284" w:right="720" w:bottom="720" w:left="720" w:header="720" w:footer="720" w:gutter="0"/>
          <w:cols w:space="720"/>
        </w:sectPr>
      </w:pPr>
    </w:p>
    <w:p w:rsidR="0070349F" w:rsidRPr="007D3C49" w:rsidRDefault="0070349F" w:rsidP="0070349F">
      <w:pPr>
        <w:sectPr w:rsidR="0070349F" w:rsidRPr="007D3C49" w:rsidSect="0070349F">
          <w:type w:val="continuous"/>
          <w:pgSz w:w="16838" w:h="11906" w:orient="landscape"/>
          <w:pgMar w:top="284" w:right="720" w:bottom="720" w:left="720" w:header="720" w:footer="720" w:gutter="0"/>
          <w:cols w:space="720"/>
        </w:sectPr>
      </w:pPr>
    </w:p>
    <w:p w:rsidR="0070349F" w:rsidRPr="007D3C49" w:rsidRDefault="0070349F" w:rsidP="0070349F">
      <w:pPr>
        <w:rPr>
          <w:bCs/>
          <w:kern w:val="36"/>
        </w:rPr>
        <w:sectPr w:rsidR="0070349F" w:rsidRPr="007D3C49" w:rsidSect="0070349F">
          <w:type w:val="continuous"/>
          <w:pgSz w:w="16838" w:h="11906" w:orient="landscape"/>
          <w:pgMar w:top="284" w:right="720" w:bottom="720" w:left="720" w:header="720" w:footer="720" w:gutter="0"/>
          <w:cols w:space="720"/>
        </w:sectPr>
      </w:pPr>
    </w:p>
    <w:p w:rsidR="00616418" w:rsidRPr="007D3C49" w:rsidRDefault="00616418" w:rsidP="00616418">
      <w:pPr>
        <w:rPr>
          <w:b/>
          <w:bCs/>
        </w:rPr>
        <w:sectPr w:rsidR="00616418" w:rsidRPr="007D3C49">
          <w:type w:val="continuous"/>
          <w:pgSz w:w="16838" w:h="11906" w:orient="landscape"/>
          <w:pgMar w:top="284" w:right="720" w:bottom="720" w:left="720" w:header="720" w:footer="720" w:gutter="0"/>
          <w:cols w:num="2" w:space="720"/>
        </w:sectPr>
      </w:pPr>
    </w:p>
    <w:tbl>
      <w:tblPr>
        <w:tblStyle w:val="1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560"/>
        <w:gridCol w:w="2268"/>
        <w:gridCol w:w="2265"/>
        <w:gridCol w:w="144"/>
        <w:gridCol w:w="1843"/>
        <w:gridCol w:w="284"/>
        <w:gridCol w:w="2268"/>
      </w:tblGrid>
      <w:tr w:rsidR="009B2A74" w:rsidRPr="004B25F8" w:rsidTr="004B25F8">
        <w:tc>
          <w:tcPr>
            <w:tcW w:w="675" w:type="dxa"/>
          </w:tcPr>
          <w:p w:rsidR="009B2A74" w:rsidRPr="004B25F8" w:rsidRDefault="009B2A74" w:rsidP="004B25F8">
            <w:pPr>
              <w:jc w:val="center"/>
              <w:rPr>
                <w:b/>
              </w:rPr>
            </w:pPr>
          </w:p>
        </w:tc>
        <w:tc>
          <w:tcPr>
            <w:tcW w:w="14601" w:type="dxa"/>
            <w:gridSpan w:val="8"/>
          </w:tcPr>
          <w:p w:rsidR="009B2A74" w:rsidRPr="004B25F8" w:rsidRDefault="009B2A74" w:rsidP="004B25F8">
            <w:pPr>
              <w:pStyle w:val="Default"/>
              <w:jc w:val="center"/>
              <w:rPr>
                <w:b/>
              </w:rPr>
            </w:pPr>
            <w:r w:rsidRPr="004B25F8">
              <w:rPr>
                <w:b/>
              </w:rPr>
              <w:t>Организационная работа</w:t>
            </w:r>
          </w:p>
        </w:tc>
      </w:tr>
      <w:tr w:rsidR="00333A18" w:rsidRPr="004B25F8" w:rsidTr="004B25F8">
        <w:tc>
          <w:tcPr>
            <w:tcW w:w="675" w:type="dxa"/>
          </w:tcPr>
          <w:p w:rsidR="00333A18" w:rsidRPr="004B25F8" w:rsidRDefault="00333A18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t>№</w:t>
            </w:r>
          </w:p>
        </w:tc>
        <w:tc>
          <w:tcPr>
            <w:tcW w:w="3969" w:type="dxa"/>
          </w:tcPr>
          <w:p w:rsidR="00333A18" w:rsidRPr="004B25F8" w:rsidRDefault="00333A18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t>Наименование мероприятия</w:t>
            </w:r>
          </w:p>
        </w:tc>
        <w:tc>
          <w:tcPr>
            <w:tcW w:w="1560" w:type="dxa"/>
          </w:tcPr>
          <w:p w:rsidR="00333A18" w:rsidRPr="004B25F8" w:rsidRDefault="00333A18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t>Дата и место проведения</w:t>
            </w:r>
          </w:p>
        </w:tc>
        <w:tc>
          <w:tcPr>
            <w:tcW w:w="2268" w:type="dxa"/>
          </w:tcPr>
          <w:p w:rsidR="00333A18" w:rsidRPr="004B25F8" w:rsidRDefault="00333A18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t>Уровень мероприятия (федеральный, республиканский, муниципальный)</w:t>
            </w:r>
          </w:p>
        </w:tc>
        <w:tc>
          <w:tcPr>
            <w:tcW w:w="2265" w:type="dxa"/>
          </w:tcPr>
          <w:p w:rsidR="00333A18" w:rsidRPr="004B25F8" w:rsidRDefault="00333A18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t>Ответственные</w:t>
            </w:r>
          </w:p>
        </w:tc>
        <w:tc>
          <w:tcPr>
            <w:tcW w:w="1987" w:type="dxa"/>
            <w:gridSpan w:val="2"/>
          </w:tcPr>
          <w:p w:rsidR="00333A18" w:rsidRPr="004B25F8" w:rsidRDefault="00333A18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t>Ожидаемый результат</w:t>
            </w:r>
          </w:p>
        </w:tc>
        <w:tc>
          <w:tcPr>
            <w:tcW w:w="2552" w:type="dxa"/>
            <w:gridSpan w:val="2"/>
          </w:tcPr>
          <w:p w:rsidR="00333A18" w:rsidRPr="004B25F8" w:rsidRDefault="00333A18" w:rsidP="004B25F8">
            <w:pPr>
              <w:pStyle w:val="Default"/>
              <w:jc w:val="center"/>
              <w:rPr>
                <w:b/>
              </w:rPr>
            </w:pPr>
            <w:r w:rsidRPr="004B25F8">
              <w:rPr>
                <w:b/>
              </w:rPr>
              <w:t>Итог работы</w:t>
            </w:r>
          </w:p>
          <w:p w:rsidR="00333A18" w:rsidRPr="004B25F8" w:rsidRDefault="00333A18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t>(отчет, приказ, протокол  и т.д)</w:t>
            </w:r>
          </w:p>
        </w:tc>
      </w:tr>
      <w:tr w:rsidR="00333A18" w:rsidRPr="004B25F8" w:rsidTr="004B25F8">
        <w:tc>
          <w:tcPr>
            <w:tcW w:w="15276" w:type="dxa"/>
            <w:gridSpan w:val="9"/>
          </w:tcPr>
          <w:p w:rsidR="00333A18" w:rsidRPr="004B25F8" w:rsidRDefault="00333A18" w:rsidP="004B25F8">
            <w:pPr>
              <w:pStyle w:val="Default"/>
              <w:jc w:val="center"/>
              <w:rPr>
                <w:b/>
              </w:rPr>
            </w:pPr>
            <w:r w:rsidRPr="004B25F8">
              <w:rPr>
                <w:b/>
              </w:rPr>
              <w:t>Изучение воспитательной работы</w:t>
            </w:r>
          </w:p>
        </w:tc>
      </w:tr>
      <w:tr w:rsidR="00333A18" w:rsidRPr="004B25F8" w:rsidTr="004B25F8">
        <w:tc>
          <w:tcPr>
            <w:tcW w:w="15276" w:type="dxa"/>
            <w:gridSpan w:val="9"/>
          </w:tcPr>
          <w:p w:rsidR="00333A18" w:rsidRPr="004B25F8" w:rsidRDefault="00333A18" w:rsidP="004B25F8">
            <w:pPr>
              <w:pStyle w:val="Default"/>
              <w:jc w:val="center"/>
              <w:rPr>
                <w:b/>
              </w:rPr>
            </w:pPr>
            <w:r w:rsidRPr="004B25F8">
              <w:rPr>
                <w:b/>
              </w:rPr>
              <w:t>Мон</w:t>
            </w:r>
            <w:r w:rsidR="00EA528C" w:rsidRPr="004B25F8">
              <w:rPr>
                <w:b/>
              </w:rPr>
              <w:t>иторинг воспитательной работы в МБОУ «</w:t>
            </w:r>
            <w:r w:rsidR="001F6049" w:rsidRPr="004B25F8">
              <w:rPr>
                <w:b/>
              </w:rPr>
              <w:t>СОШ №5</w:t>
            </w:r>
            <w:r w:rsidR="00EA528C" w:rsidRPr="004B25F8">
              <w:rPr>
                <w:b/>
              </w:rPr>
              <w:t>»</w:t>
            </w:r>
          </w:p>
        </w:tc>
      </w:tr>
      <w:tr w:rsidR="00333A18" w:rsidRPr="004B25F8" w:rsidTr="004B25F8">
        <w:tc>
          <w:tcPr>
            <w:tcW w:w="675" w:type="dxa"/>
          </w:tcPr>
          <w:p w:rsidR="00333A18" w:rsidRPr="004B25F8" w:rsidRDefault="002469BB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t>1.</w:t>
            </w:r>
          </w:p>
        </w:tc>
        <w:tc>
          <w:tcPr>
            <w:tcW w:w="3969" w:type="dxa"/>
          </w:tcPr>
          <w:p w:rsidR="00CE0714" w:rsidRPr="004B25F8" w:rsidRDefault="00CE0714" w:rsidP="000B1E6E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4B25F8">
              <w:rPr>
                <w:rFonts w:eastAsia="Courier New"/>
                <w:color w:val="000000"/>
                <w:lang w:bidi="ru-RU"/>
              </w:rPr>
              <w:t>Качество реализации</w:t>
            </w:r>
          </w:p>
          <w:p w:rsidR="00CE0714" w:rsidRPr="004B25F8" w:rsidRDefault="00CE0714" w:rsidP="000B1E6E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4B25F8">
              <w:rPr>
                <w:rFonts w:eastAsia="Courier New"/>
                <w:color w:val="000000"/>
                <w:lang w:bidi="ru-RU"/>
              </w:rPr>
              <w:t>образовательных программ по воспитанию, внеурочной</w:t>
            </w:r>
          </w:p>
          <w:p w:rsidR="00333A18" w:rsidRPr="004B25F8" w:rsidRDefault="00CE0714" w:rsidP="000B1E6E">
            <w:pPr>
              <w:jc w:val="both"/>
            </w:pPr>
            <w:r w:rsidRPr="004B25F8">
              <w:rPr>
                <w:rFonts w:eastAsia="Courier New"/>
                <w:color w:val="000000"/>
                <w:lang w:bidi="ru-RU"/>
              </w:rPr>
              <w:t>деятельности, работы с родителями. Методический уровень классных руководителей.</w:t>
            </w:r>
          </w:p>
        </w:tc>
        <w:tc>
          <w:tcPr>
            <w:tcW w:w="1560" w:type="dxa"/>
          </w:tcPr>
          <w:p w:rsidR="00333A18" w:rsidRPr="004B25F8" w:rsidRDefault="00333A18" w:rsidP="004B25F8">
            <w:pPr>
              <w:jc w:val="center"/>
            </w:pPr>
            <w:r w:rsidRPr="004B25F8">
              <w:t>август</w:t>
            </w:r>
          </w:p>
        </w:tc>
        <w:tc>
          <w:tcPr>
            <w:tcW w:w="2268" w:type="dxa"/>
          </w:tcPr>
          <w:p w:rsidR="00333A18" w:rsidRPr="004B25F8" w:rsidRDefault="001F6049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409" w:type="dxa"/>
            <w:gridSpan w:val="2"/>
          </w:tcPr>
          <w:p w:rsidR="00333A18" w:rsidRPr="004B25F8" w:rsidRDefault="00CE0714" w:rsidP="004B25F8">
            <w:pPr>
              <w:jc w:val="center"/>
            </w:pPr>
            <w:r w:rsidRPr="004B25F8">
              <w:t>Заместитель директора по воспитательной работе</w:t>
            </w:r>
          </w:p>
        </w:tc>
        <w:tc>
          <w:tcPr>
            <w:tcW w:w="2127" w:type="dxa"/>
            <w:gridSpan w:val="2"/>
          </w:tcPr>
          <w:p w:rsidR="00333A18" w:rsidRPr="004B25F8" w:rsidRDefault="001F6049" w:rsidP="000B1E6E">
            <w:pPr>
              <w:jc w:val="both"/>
            </w:pPr>
            <w:r w:rsidRPr="004B25F8">
              <w:rPr>
                <w:rFonts w:eastAsia="Courier New"/>
                <w:color w:val="000000"/>
                <w:lang w:bidi="ru-RU"/>
              </w:rPr>
              <w:t>Проверка планов воспитательной работы у классных руководителей 1 - 11 классов, соответствия планов воспитательной работы общешкольному плану, программам воспитания школы и города, возрастным особенностям учащихся</w:t>
            </w:r>
          </w:p>
        </w:tc>
        <w:tc>
          <w:tcPr>
            <w:tcW w:w="2268" w:type="dxa"/>
          </w:tcPr>
          <w:p w:rsidR="00CE0714" w:rsidRPr="004B25F8" w:rsidRDefault="00CE0714" w:rsidP="004B25F8">
            <w:pPr>
              <w:pStyle w:val="Default"/>
              <w:jc w:val="center"/>
            </w:pPr>
            <w:r w:rsidRPr="004B25F8">
              <w:t>ШМО классных руководителей.</w:t>
            </w:r>
          </w:p>
          <w:p w:rsidR="00333A18" w:rsidRPr="004B25F8" w:rsidRDefault="00CE0714" w:rsidP="004B25F8">
            <w:pPr>
              <w:pStyle w:val="Default"/>
              <w:jc w:val="center"/>
            </w:pPr>
            <w:r w:rsidRPr="004B25F8">
              <w:t>Справка. Приказ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t>2.</w:t>
            </w:r>
          </w:p>
        </w:tc>
        <w:tc>
          <w:tcPr>
            <w:tcW w:w="3969" w:type="dxa"/>
          </w:tcPr>
          <w:p w:rsidR="001F6049" w:rsidRPr="004B25F8" w:rsidRDefault="001F6049" w:rsidP="000B1E6E">
            <w:pPr>
              <w:jc w:val="both"/>
            </w:pPr>
            <w:r w:rsidRPr="004B25F8">
              <w:rPr>
                <w:rFonts w:eastAsia="Courier New"/>
                <w:color w:val="000000"/>
                <w:lang w:bidi="ru-RU"/>
              </w:rPr>
              <w:t>Полнота, своевременность и правильность ведения школьной документации учителями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Сентябрь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Октябрь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Ноябрь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Декабрь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Январь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Март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Мвй</w:t>
            </w:r>
          </w:p>
          <w:p w:rsidR="001F6049" w:rsidRPr="004B25F8" w:rsidRDefault="001F6049" w:rsidP="004B25F8">
            <w:pPr>
              <w:jc w:val="center"/>
            </w:pP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lastRenderedPageBreak/>
              <w:t>Школьный</w:t>
            </w:r>
          </w:p>
        </w:tc>
        <w:tc>
          <w:tcPr>
            <w:tcW w:w="2409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Заместитель директора по воспитательной работе</w:t>
            </w:r>
          </w:p>
        </w:tc>
        <w:tc>
          <w:tcPr>
            <w:tcW w:w="2127" w:type="dxa"/>
            <w:gridSpan w:val="2"/>
          </w:tcPr>
          <w:p w:rsidR="001F6049" w:rsidRPr="004B25F8" w:rsidRDefault="001F6049" w:rsidP="000B1E6E">
            <w:pPr>
              <w:jc w:val="both"/>
            </w:pPr>
          </w:p>
        </w:tc>
        <w:tc>
          <w:tcPr>
            <w:tcW w:w="2268" w:type="dxa"/>
          </w:tcPr>
          <w:p w:rsidR="001F6049" w:rsidRPr="004B25F8" w:rsidRDefault="001F6049" w:rsidP="004B25F8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4B25F8">
              <w:rPr>
                <w:rFonts w:eastAsia="Courier New"/>
                <w:color w:val="000000"/>
                <w:lang w:bidi="ru-RU"/>
              </w:rPr>
              <w:t>Совещание при директоре,  Справка. Приказ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lastRenderedPageBreak/>
              <w:t>3.</w:t>
            </w:r>
          </w:p>
        </w:tc>
        <w:tc>
          <w:tcPr>
            <w:tcW w:w="3969" w:type="dxa"/>
          </w:tcPr>
          <w:p w:rsidR="001F6049" w:rsidRPr="004B25F8" w:rsidRDefault="001F6049" w:rsidP="000B1E6E">
            <w:pPr>
              <w:jc w:val="both"/>
            </w:pPr>
            <w:r w:rsidRPr="004B25F8">
              <w:rPr>
                <w:rFonts w:eastAsia="Courier New"/>
                <w:color w:val="000000"/>
                <w:lang w:bidi="ru-RU"/>
              </w:rPr>
              <w:t>Персональный контроль классных руководителей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Сентябрь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Октябрь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Ноябрь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Декабрь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Февраль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409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Заместитель директора по воспитательной работе</w:t>
            </w:r>
          </w:p>
        </w:tc>
        <w:tc>
          <w:tcPr>
            <w:tcW w:w="2127" w:type="dxa"/>
            <w:gridSpan w:val="2"/>
          </w:tcPr>
          <w:p w:rsidR="001F6049" w:rsidRPr="004B25F8" w:rsidRDefault="001F6049" w:rsidP="000B1E6E">
            <w:pPr>
              <w:jc w:val="both"/>
            </w:pPr>
            <w:r w:rsidRPr="004B25F8">
              <w:t>Качество и эффективность работы  классных руководителей по взаимодействию с учителями-предметниками, родителями (законными представителями) по повышению качества знаний учащихся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pStyle w:val="Default"/>
              <w:jc w:val="center"/>
            </w:pPr>
            <w:r w:rsidRPr="004B25F8">
              <w:t>Совещание при директоре,</w:t>
            </w:r>
          </w:p>
          <w:p w:rsidR="001F6049" w:rsidRPr="004B25F8" w:rsidRDefault="001F6049" w:rsidP="004B25F8">
            <w:pPr>
              <w:pStyle w:val="Default"/>
              <w:jc w:val="center"/>
            </w:pPr>
            <w:r w:rsidRPr="004B25F8">
              <w:t>Справка. Приказ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t>4.</w:t>
            </w:r>
          </w:p>
        </w:tc>
        <w:tc>
          <w:tcPr>
            <w:tcW w:w="3969" w:type="dxa"/>
          </w:tcPr>
          <w:p w:rsidR="001F6049" w:rsidRPr="004B25F8" w:rsidRDefault="001F6049" w:rsidP="000B1E6E">
            <w:pPr>
              <w:jc w:val="both"/>
            </w:pPr>
            <w:r w:rsidRPr="004B25F8">
              <w:t>Работа школьных кружков и секций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Сентябрь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409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Заместитель директора по воспитательной работе</w:t>
            </w:r>
          </w:p>
        </w:tc>
        <w:tc>
          <w:tcPr>
            <w:tcW w:w="2127" w:type="dxa"/>
            <w:gridSpan w:val="2"/>
          </w:tcPr>
          <w:p w:rsidR="001F6049" w:rsidRPr="004B25F8" w:rsidRDefault="001F6049" w:rsidP="000B1E6E">
            <w:pPr>
              <w:jc w:val="both"/>
            </w:pPr>
            <w:r w:rsidRPr="004B25F8">
              <w:t>Комплектование и организация работы школьных кружков и секций. Изучение состояния занятости учащихся во внеурочное время. Привлечение в кружки и секции детей из группы риска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pStyle w:val="Default"/>
              <w:jc w:val="center"/>
            </w:pPr>
            <w:r w:rsidRPr="004B25F8">
              <w:t>Совещание при директоре,</w:t>
            </w:r>
          </w:p>
          <w:p w:rsidR="001F6049" w:rsidRPr="004B25F8" w:rsidRDefault="001F6049" w:rsidP="004B25F8">
            <w:pPr>
              <w:pStyle w:val="Default"/>
              <w:jc w:val="center"/>
            </w:pPr>
            <w:r w:rsidRPr="004B25F8">
              <w:t>Справка. Приказ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t>5.</w:t>
            </w:r>
          </w:p>
        </w:tc>
        <w:tc>
          <w:tcPr>
            <w:tcW w:w="3969" w:type="dxa"/>
          </w:tcPr>
          <w:p w:rsidR="001F6049" w:rsidRPr="004B25F8" w:rsidRDefault="001F6049" w:rsidP="000B1E6E">
            <w:pPr>
              <w:jc w:val="both"/>
            </w:pPr>
            <w:r w:rsidRPr="004B25F8">
              <w:t>Организация проведения занятий по внеурочной деятельности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Октябрь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409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Заместитель директора по воспитательной работе</w:t>
            </w:r>
          </w:p>
        </w:tc>
        <w:tc>
          <w:tcPr>
            <w:tcW w:w="2127" w:type="dxa"/>
            <w:gridSpan w:val="2"/>
          </w:tcPr>
          <w:p w:rsidR="001F6049" w:rsidRPr="004B25F8" w:rsidRDefault="001F6049" w:rsidP="000B1E6E">
            <w:pPr>
              <w:jc w:val="both"/>
            </w:pPr>
            <w:r w:rsidRPr="004B25F8">
              <w:t xml:space="preserve">Организация проведения занятий по внеурочной деятельности. Проверка </w:t>
            </w:r>
            <w:r w:rsidRPr="004B25F8">
              <w:lastRenderedPageBreak/>
              <w:t>соответствия времени проведения занятий с утвержденным расписанием.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pStyle w:val="Default"/>
              <w:jc w:val="center"/>
            </w:pPr>
            <w:r w:rsidRPr="004B25F8">
              <w:lastRenderedPageBreak/>
              <w:t>Совещание при директоре,</w:t>
            </w:r>
          </w:p>
          <w:p w:rsidR="001F6049" w:rsidRPr="004B25F8" w:rsidRDefault="001F6049" w:rsidP="004B25F8">
            <w:pPr>
              <w:pStyle w:val="Default"/>
              <w:jc w:val="center"/>
            </w:pPr>
            <w:r w:rsidRPr="004B25F8">
              <w:t>Справка. Приказ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lastRenderedPageBreak/>
              <w:t>6.</w:t>
            </w:r>
          </w:p>
        </w:tc>
        <w:tc>
          <w:tcPr>
            <w:tcW w:w="3969" w:type="dxa"/>
          </w:tcPr>
          <w:p w:rsidR="001F6049" w:rsidRPr="004B25F8" w:rsidRDefault="001F6049" w:rsidP="000B1E6E">
            <w:pPr>
              <w:jc w:val="both"/>
            </w:pPr>
            <w:r w:rsidRPr="004B25F8">
              <w:t>Профилактика ПДД Выполнение программы ПДД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Октябрь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409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Заместитель директора по воспитательной работе</w:t>
            </w:r>
          </w:p>
        </w:tc>
        <w:tc>
          <w:tcPr>
            <w:tcW w:w="2127" w:type="dxa"/>
            <w:gridSpan w:val="2"/>
          </w:tcPr>
          <w:p w:rsidR="001F6049" w:rsidRPr="004B25F8" w:rsidRDefault="001F6049" w:rsidP="000B1E6E">
            <w:pPr>
              <w:jc w:val="both"/>
            </w:pPr>
            <w:r w:rsidRPr="004B25F8">
              <w:t>Контроль над организацией работы по предупреждению дорожно-транспортного травматизма, соблюдение учащимися ПДД, воспитание чувства ответственности по соблюдению ПДД.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pStyle w:val="Default"/>
              <w:jc w:val="center"/>
            </w:pPr>
            <w:r w:rsidRPr="004B25F8">
              <w:t>Совещание при директоре,</w:t>
            </w:r>
          </w:p>
          <w:p w:rsidR="001F6049" w:rsidRPr="004B25F8" w:rsidRDefault="001F6049" w:rsidP="004B25F8">
            <w:pPr>
              <w:pStyle w:val="Default"/>
              <w:jc w:val="center"/>
            </w:pPr>
            <w:r w:rsidRPr="004B25F8">
              <w:t>Справка. Приказ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t>7.</w:t>
            </w:r>
          </w:p>
        </w:tc>
        <w:tc>
          <w:tcPr>
            <w:tcW w:w="3969" w:type="dxa"/>
          </w:tcPr>
          <w:p w:rsidR="001F6049" w:rsidRPr="004B25F8" w:rsidRDefault="001F6049" w:rsidP="000B1E6E">
            <w:pPr>
              <w:jc w:val="both"/>
            </w:pPr>
            <w:r w:rsidRPr="004B25F8">
              <w:rPr>
                <w:rFonts w:eastAsia="Courier New"/>
                <w:color w:val="000000"/>
                <w:lang w:bidi="ru-RU"/>
              </w:rPr>
              <w:t>Методический уровень классных руководителей. Качество проведения классных часов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Ноябрь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Декабрь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409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Заместитель директора по воспитательной работе</w:t>
            </w:r>
          </w:p>
        </w:tc>
        <w:tc>
          <w:tcPr>
            <w:tcW w:w="2127" w:type="dxa"/>
            <w:gridSpan w:val="2"/>
          </w:tcPr>
          <w:p w:rsidR="001F6049" w:rsidRPr="004B25F8" w:rsidRDefault="001F6049" w:rsidP="000B1E6E">
            <w:pPr>
              <w:jc w:val="both"/>
            </w:pPr>
            <w:r w:rsidRPr="004B25F8">
              <w:rPr>
                <w:rFonts w:eastAsia="TimesNewRomanPSMT"/>
              </w:rPr>
              <w:t xml:space="preserve">Изучение практики проведения классными руководителями классных часов, посвященных духовно-нравственной направленности, реализации духовно-нравственного </w:t>
            </w:r>
            <w:r w:rsidRPr="004B25F8">
              <w:rPr>
                <w:rFonts w:eastAsia="TimesNewRomanPSMT"/>
              </w:rPr>
              <w:lastRenderedPageBreak/>
              <w:t>потенциала личности обучающихся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4B25F8">
              <w:rPr>
                <w:rFonts w:eastAsia="Courier New"/>
                <w:color w:val="000000"/>
                <w:lang w:bidi="ru-RU"/>
              </w:rPr>
              <w:lastRenderedPageBreak/>
              <w:t>ШМО классных руководителей,</w:t>
            </w:r>
          </w:p>
          <w:p w:rsidR="001F6049" w:rsidRPr="004B25F8" w:rsidRDefault="001F6049" w:rsidP="004B25F8">
            <w:pPr>
              <w:pStyle w:val="Default"/>
              <w:jc w:val="center"/>
            </w:pPr>
            <w:r w:rsidRPr="004B25F8">
              <w:rPr>
                <w:rFonts w:eastAsia="Courier New"/>
                <w:lang w:bidi="ru-RU"/>
              </w:rPr>
              <w:t>Справка. Приказ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lastRenderedPageBreak/>
              <w:t>8.</w:t>
            </w:r>
          </w:p>
        </w:tc>
        <w:tc>
          <w:tcPr>
            <w:tcW w:w="3969" w:type="dxa"/>
          </w:tcPr>
          <w:p w:rsidR="001F6049" w:rsidRPr="004B25F8" w:rsidRDefault="001F6049" w:rsidP="000B1E6E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4B25F8">
              <w:rPr>
                <w:rFonts w:eastAsia="Courier New"/>
                <w:color w:val="000000"/>
                <w:lang w:bidi="ru-RU"/>
              </w:rPr>
              <w:t>Качество санитарно-</w:t>
            </w:r>
          </w:p>
          <w:p w:rsidR="001F6049" w:rsidRPr="004B25F8" w:rsidRDefault="001F6049" w:rsidP="000B1E6E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4B25F8">
              <w:rPr>
                <w:rFonts w:eastAsia="Courier New"/>
                <w:color w:val="000000"/>
                <w:lang w:bidi="ru-RU"/>
              </w:rPr>
              <w:t>гигиенического состояния</w:t>
            </w:r>
          </w:p>
          <w:p w:rsidR="001F6049" w:rsidRPr="004B25F8" w:rsidRDefault="001F6049" w:rsidP="000B1E6E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4B25F8">
              <w:rPr>
                <w:rFonts w:eastAsia="Courier New"/>
                <w:color w:val="000000"/>
                <w:lang w:bidi="ru-RU"/>
              </w:rPr>
              <w:t>образовательного процесса, качество деятельности по</w:t>
            </w:r>
          </w:p>
          <w:p w:rsidR="001F6049" w:rsidRPr="004B25F8" w:rsidRDefault="001F6049" w:rsidP="000B1E6E">
            <w:pPr>
              <w:jc w:val="both"/>
            </w:pPr>
            <w:r w:rsidRPr="004B25F8">
              <w:rPr>
                <w:rFonts w:eastAsia="Courier New"/>
                <w:color w:val="000000"/>
                <w:lang w:bidi="ru-RU"/>
              </w:rPr>
              <w:t>реализации требований по сохранению здоровья обучающихся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Ноябрь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409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Заместитель директора по воспитательной работе</w:t>
            </w:r>
          </w:p>
        </w:tc>
        <w:tc>
          <w:tcPr>
            <w:tcW w:w="2127" w:type="dxa"/>
            <w:gridSpan w:val="2"/>
          </w:tcPr>
          <w:p w:rsidR="001F6049" w:rsidRPr="004B25F8" w:rsidRDefault="001F6049" w:rsidP="000B1E6E">
            <w:pPr>
              <w:jc w:val="both"/>
            </w:pPr>
            <w:r w:rsidRPr="004B25F8">
              <w:rPr>
                <w:rFonts w:eastAsia="TimesNewRomanPSMT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4B25F8">
              <w:rPr>
                <w:rFonts w:eastAsia="Courier New"/>
                <w:color w:val="000000"/>
                <w:lang w:bidi="ru-RU"/>
              </w:rPr>
              <w:t>Совещание при директоре,</w:t>
            </w:r>
          </w:p>
          <w:p w:rsidR="001F6049" w:rsidRPr="004B25F8" w:rsidRDefault="001F6049" w:rsidP="004B25F8">
            <w:pPr>
              <w:pStyle w:val="Default"/>
              <w:jc w:val="center"/>
            </w:pPr>
            <w:r w:rsidRPr="004B25F8">
              <w:rPr>
                <w:rFonts w:eastAsia="Courier New"/>
                <w:lang w:bidi="ru-RU"/>
              </w:rPr>
              <w:t>Справка. Приказ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t>9.</w:t>
            </w:r>
          </w:p>
        </w:tc>
        <w:tc>
          <w:tcPr>
            <w:tcW w:w="3969" w:type="dxa"/>
          </w:tcPr>
          <w:p w:rsidR="001F6049" w:rsidRPr="004B25F8" w:rsidRDefault="001F6049" w:rsidP="000B1E6E">
            <w:pPr>
              <w:jc w:val="both"/>
            </w:pPr>
            <w:r w:rsidRPr="004B25F8">
              <w:rPr>
                <w:rFonts w:eastAsia="Courier New"/>
                <w:color w:val="000000"/>
                <w:lang w:bidi="ru-RU"/>
              </w:rPr>
              <w:t>Качество реализации образовательных программ по воспитанию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Декабрь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409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Заместитель директора по воспитательной работе</w:t>
            </w:r>
          </w:p>
        </w:tc>
        <w:tc>
          <w:tcPr>
            <w:tcW w:w="2127" w:type="dxa"/>
            <w:gridSpan w:val="2"/>
          </w:tcPr>
          <w:p w:rsidR="001F6049" w:rsidRPr="004B25F8" w:rsidRDefault="001F6049" w:rsidP="000B1E6E">
            <w:pPr>
              <w:jc w:val="both"/>
            </w:pPr>
            <w:r w:rsidRPr="004B25F8">
              <w:rPr>
                <w:rFonts w:eastAsia="Courier New"/>
                <w:color w:val="000000"/>
                <w:lang w:bidi="ru-RU"/>
              </w:rPr>
              <w:t>Изучение качества работы школьного ученического самоуправления, педагога-организатора, классных руководителей с активом школьного самоуправления, проверка посещаемости учащимися заседаний ШД и ПС.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4B25F8">
              <w:rPr>
                <w:rFonts w:eastAsia="Courier New"/>
                <w:color w:val="000000"/>
                <w:lang w:bidi="ru-RU"/>
              </w:rPr>
              <w:t>ШМО классных руководителей,</w:t>
            </w:r>
          </w:p>
          <w:p w:rsidR="001F6049" w:rsidRPr="004B25F8" w:rsidRDefault="001F6049" w:rsidP="004B25F8">
            <w:pPr>
              <w:pStyle w:val="Default"/>
              <w:jc w:val="center"/>
            </w:pPr>
            <w:r w:rsidRPr="004B25F8">
              <w:rPr>
                <w:rFonts w:eastAsia="Courier New"/>
                <w:lang w:bidi="ru-RU"/>
              </w:rPr>
              <w:t>Справка. Приказ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t>10.</w:t>
            </w:r>
          </w:p>
        </w:tc>
        <w:tc>
          <w:tcPr>
            <w:tcW w:w="3969" w:type="dxa"/>
          </w:tcPr>
          <w:p w:rsidR="001F6049" w:rsidRPr="004B25F8" w:rsidRDefault="001F6049" w:rsidP="000B1E6E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4B25F8">
              <w:rPr>
                <w:rFonts w:eastAsia="Courier New"/>
                <w:color w:val="000000"/>
                <w:lang w:bidi="ru-RU"/>
              </w:rPr>
              <w:t>Личностные образовательные</w:t>
            </w:r>
          </w:p>
          <w:p w:rsidR="001F6049" w:rsidRPr="004B25F8" w:rsidRDefault="001F6049" w:rsidP="000B1E6E">
            <w:pPr>
              <w:jc w:val="both"/>
            </w:pPr>
            <w:r w:rsidRPr="004B25F8">
              <w:rPr>
                <w:rFonts w:eastAsia="Courier New"/>
                <w:color w:val="000000"/>
                <w:lang w:bidi="ru-RU"/>
              </w:rPr>
              <w:t>результаты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Январь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409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Заместитель директора по воспитательной работе</w:t>
            </w:r>
          </w:p>
        </w:tc>
        <w:tc>
          <w:tcPr>
            <w:tcW w:w="2127" w:type="dxa"/>
            <w:gridSpan w:val="2"/>
          </w:tcPr>
          <w:p w:rsidR="001F6049" w:rsidRPr="004B25F8" w:rsidRDefault="001F6049" w:rsidP="000B1E6E">
            <w:pPr>
              <w:jc w:val="both"/>
            </w:pPr>
            <w:r w:rsidRPr="004B25F8">
              <w:rPr>
                <w:rFonts w:eastAsia="Courier New"/>
                <w:color w:val="000000"/>
                <w:lang w:bidi="ru-RU"/>
              </w:rPr>
              <w:t xml:space="preserve">Изучение уровня воспитанности и социализированности обучающихся, сформированности ценностей здорового образа </w:t>
            </w:r>
            <w:r w:rsidRPr="004B25F8">
              <w:rPr>
                <w:rFonts w:eastAsia="Courier New"/>
                <w:color w:val="000000"/>
                <w:lang w:bidi="ru-RU"/>
              </w:rPr>
              <w:lastRenderedPageBreak/>
              <w:t>жизни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4B25F8">
              <w:rPr>
                <w:rFonts w:eastAsia="Courier New"/>
                <w:color w:val="000000"/>
                <w:lang w:bidi="ru-RU"/>
              </w:rPr>
              <w:lastRenderedPageBreak/>
              <w:t>Совещание при директоре,</w:t>
            </w:r>
          </w:p>
          <w:p w:rsidR="001F6049" w:rsidRPr="004B25F8" w:rsidRDefault="001F6049" w:rsidP="004B25F8">
            <w:pPr>
              <w:pStyle w:val="Default"/>
              <w:jc w:val="center"/>
            </w:pPr>
            <w:r w:rsidRPr="004B25F8">
              <w:rPr>
                <w:rFonts w:eastAsia="Courier New"/>
                <w:lang w:bidi="ru-RU"/>
              </w:rPr>
              <w:t>Справка. Приказ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lastRenderedPageBreak/>
              <w:t>11.</w:t>
            </w:r>
          </w:p>
        </w:tc>
        <w:tc>
          <w:tcPr>
            <w:tcW w:w="3969" w:type="dxa"/>
          </w:tcPr>
          <w:p w:rsidR="001F6049" w:rsidRPr="004B25F8" w:rsidRDefault="001F6049" w:rsidP="000B1E6E">
            <w:pPr>
              <w:jc w:val="both"/>
            </w:pPr>
            <w:r w:rsidRPr="004B25F8">
              <w:rPr>
                <w:rFonts w:eastAsia="Courier New"/>
                <w:color w:val="000000"/>
                <w:lang w:bidi="ru-RU"/>
              </w:rPr>
              <w:t>Качество проведения классных часов. Качество профилактической работы.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Январь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Февраль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409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Заместитель директора по воспитательной работе</w:t>
            </w:r>
          </w:p>
        </w:tc>
        <w:tc>
          <w:tcPr>
            <w:tcW w:w="2127" w:type="dxa"/>
            <w:gridSpan w:val="2"/>
          </w:tcPr>
          <w:p w:rsidR="001F6049" w:rsidRPr="004B25F8" w:rsidRDefault="001F6049" w:rsidP="000B1E6E">
            <w:pPr>
              <w:jc w:val="both"/>
            </w:pPr>
            <w:r w:rsidRPr="004B25F8">
              <w:rPr>
                <w:rFonts w:eastAsia="Courier New"/>
                <w:color w:val="000000"/>
                <w:lang w:bidi="ru-RU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наркотических и ПАВ.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4B25F8">
              <w:rPr>
                <w:rFonts w:eastAsia="Courier New"/>
                <w:color w:val="000000"/>
                <w:lang w:bidi="ru-RU"/>
              </w:rPr>
              <w:t>ШМО классных руководителей,</w:t>
            </w:r>
          </w:p>
          <w:p w:rsidR="001F6049" w:rsidRPr="004B25F8" w:rsidRDefault="001F6049" w:rsidP="004B25F8">
            <w:pPr>
              <w:pStyle w:val="Default"/>
              <w:jc w:val="center"/>
            </w:pPr>
            <w:r w:rsidRPr="004B25F8">
              <w:rPr>
                <w:rFonts w:eastAsia="Courier New"/>
                <w:lang w:bidi="ru-RU"/>
              </w:rPr>
              <w:t>Справка. Приказ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t>12.</w:t>
            </w:r>
          </w:p>
        </w:tc>
        <w:tc>
          <w:tcPr>
            <w:tcW w:w="3969" w:type="dxa"/>
          </w:tcPr>
          <w:p w:rsidR="001F6049" w:rsidRPr="004B25F8" w:rsidRDefault="001F6049" w:rsidP="000B1E6E">
            <w:pPr>
              <w:jc w:val="both"/>
            </w:pPr>
            <w:r w:rsidRPr="004B25F8">
              <w:t>Организация работы по педагогическому обучению и просвещению родителей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Март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409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Заместитель директора по воспитательной работе</w:t>
            </w:r>
          </w:p>
        </w:tc>
        <w:tc>
          <w:tcPr>
            <w:tcW w:w="2127" w:type="dxa"/>
            <w:gridSpan w:val="2"/>
          </w:tcPr>
          <w:p w:rsidR="001F6049" w:rsidRPr="004B25F8" w:rsidRDefault="001F6049" w:rsidP="000B1E6E">
            <w:pPr>
              <w:jc w:val="both"/>
            </w:pPr>
            <w:r w:rsidRPr="004B25F8">
              <w:t>Оценка эффективности проведения просветительских форм работы с родителями.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4B25F8">
              <w:rPr>
                <w:rFonts w:eastAsia="Courier New"/>
                <w:color w:val="000000"/>
                <w:lang w:bidi="ru-RU"/>
              </w:rPr>
              <w:t>Совещание при директоре,</w:t>
            </w:r>
          </w:p>
          <w:p w:rsidR="001F6049" w:rsidRPr="004B25F8" w:rsidRDefault="001F6049" w:rsidP="004B25F8">
            <w:pPr>
              <w:pStyle w:val="Default"/>
              <w:jc w:val="center"/>
            </w:pPr>
            <w:r w:rsidRPr="004B25F8">
              <w:rPr>
                <w:rFonts w:eastAsia="Courier New"/>
                <w:lang w:bidi="ru-RU"/>
              </w:rPr>
              <w:t>Справка. Приказ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t>13.</w:t>
            </w:r>
          </w:p>
        </w:tc>
        <w:tc>
          <w:tcPr>
            <w:tcW w:w="3969" w:type="dxa"/>
          </w:tcPr>
          <w:p w:rsidR="001F6049" w:rsidRPr="004B25F8" w:rsidRDefault="001F6049" w:rsidP="000B1E6E">
            <w:pPr>
              <w:jc w:val="both"/>
            </w:pPr>
            <w:r w:rsidRPr="004B25F8">
              <w:t>Динамика личностного роста обучающихся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Апрель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409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Заместитель директора по воспитательной работе</w:t>
            </w:r>
          </w:p>
        </w:tc>
        <w:tc>
          <w:tcPr>
            <w:tcW w:w="2127" w:type="dxa"/>
            <w:gridSpan w:val="2"/>
          </w:tcPr>
          <w:p w:rsidR="001F6049" w:rsidRPr="004B25F8" w:rsidRDefault="001F6049" w:rsidP="000B1E6E">
            <w:pPr>
              <w:jc w:val="both"/>
            </w:pPr>
            <w:r w:rsidRPr="004B25F8">
              <w:t>Диагностика личностного роста обучающихся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4B25F8">
              <w:rPr>
                <w:rFonts w:eastAsia="Courier New"/>
                <w:color w:val="000000"/>
                <w:lang w:bidi="ru-RU"/>
              </w:rPr>
              <w:t>ШМО классных руководителей,</w:t>
            </w:r>
          </w:p>
          <w:p w:rsidR="001F6049" w:rsidRPr="004B25F8" w:rsidRDefault="001F6049" w:rsidP="004B25F8">
            <w:pPr>
              <w:pStyle w:val="Default"/>
              <w:jc w:val="center"/>
            </w:pPr>
            <w:r w:rsidRPr="004B25F8">
              <w:rPr>
                <w:rFonts w:eastAsia="Courier New"/>
                <w:lang w:bidi="ru-RU"/>
              </w:rPr>
              <w:t>Справка. Приказ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t>14.</w:t>
            </w:r>
          </w:p>
        </w:tc>
        <w:tc>
          <w:tcPr>
            <w:tcW w:w="3969" w:type="dxa"/>
          </w:tcPr>
          <w:p w:rsidR="001F6049" w:rsidRPr="004B25F8" w:rsidRDefault="001F6049" w:rsidP="000B1E6E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4B25F8">
              <w:rPr>
                <w:rFonts w:eastAsia="Courier New"/>
                <w:color w:val="000000"/>
                <w:lang w:bidi="ru-RU"/>
              </w:rPr>
              <w:t>Результативность участия</w:t>
            </w:r>
          </w:p>
          <w:p w:rsidR="001F6049" w:rsidRPr="004B25F8" w:rsidRDefault="001F6049" w:rsidP="000B1E6E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4B25F8">
              <w:rPr>
                <w:rFonts w:eastAsia="Courier New"/>
                <w:color w:val="000000"/>
                <w:lang w:bidi="ru-RU"/>
              </w:rPr>
              <w:t>обучающихся школы в</w:t>
            </w:r>
          </w:p>
          <w:p w:rsidR="001F6049" w:rsidRPr="004B25F8" w:rsidRDefault="001F6049" w:rsidP="000B1E6E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4B25F8">
              <w:rPr>
                <w:rFonts w:eastAsia="Courier New"/>
                <w:color w:val="000000"/>
                <w:lang w:bidi="ru-RU"/>
              </w:rPr>
              <w:t>мероприятиях различного</w:t>
            </w:r>
          </w:p>
          <w:p w:rsidR="001F6049" w:rsidRPr="004B25F8" w:rsidRDefault="001F6049" w:rsidP="000B1E6E">
            <w:pPr>
              <w:jc w:val="both"/>
            </w:pPr>
            <w:r w:rsidRPr="004B25F8">
              <w:rPr>
                <w:rFonts w:eastAsia="Courier New"/>
                <w:color w:val="000000"/>
                <w:lang w:bidi="ru-RU"/>
              </w:rPr>
              <w:t>уровня. Результативность работы классных руководителей за учебный год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Май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409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Заместитель директора по воспитательной работе</w:t>
            </w:r>
          </w:p>
        </w:tc>
        <w:tc>
          <w:tcPr>
            <w:tcW w:w="2127" w:type="dxa"/>
            <w:gridSpan w:val="2"/>
          </w:tcPr>
          <w:p w:rsidR="001F6049" w:rsidRPr="004B25F8" w:rsidRDefault="001F6049" w:rsidP="000B1E6E">
            <w:pPr>
              <w:jc w:val="both"/>
            </w:pPr>
            <w:r w:rsidRPr="004B25F8">
              <w:rPr>
                <w:rFonts w:eastAsia="Courier New"/>
                <w:color w:val="000000"/>
                <w:lang w:bidi="ru-RU"/>
              </w:rPr>
              <w:t>Изучение качества работы классных руководителей 1 - 11 классов в 2017 - 2018 учебном году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4B25F8">
              <w:rPr>
                <w:rFonts w:eastAsia="Courier New"/>
                <w:color w:val="000000"/>
                <w:lang w:bidi="ru-RU"/>
              </w:rPr>
              <w:t>Совещание при директоре,</w:t>
            </w:r>
          </w:p>
          <w:p w:rsidR="001F6049" w:rsidRPr="004B25F8" w:rsidRDefault="001F6049" w:rsidP="004B25F8">
            <w:pPr>
              <w:pStyle w:val="Default"/>
              <w:jc w:val="center"/>
            </w:pPr>
            <w:r w:rsidRPr="004B25F8">
              <w:rPr>
                <w:rFonts w:eastAsia="Courier New"/>
                <w:lang w:bidi="ru-RU"/>
              </w:rPr>
              <w:t>Справка. Приказ</w:t>
            </w:r>
          </w:p>
        </w:tc>
      </w:tr>
      <w:tr w:rsidR="001F6049" w:rsidRPr="004B25F8" w:rsidTr="004B25F8">
        <w:trPr>
          <w:trHeight w:val="70"/>
        </w:trPr>
        <w:tc>
          <w:tcPr>
            <w:tcW w:w="15276" w:type="dxa"/>
            <w:gridSpan w:val="9"/>
          </w:tcPr>
          <w:p w:rsidR="001F6049" w:rsidRPr="004B25F8" w:rsidRDefault="001F6049" w:rsidP="004B25F8">
            <w:pPr>
              <w:jc w:val="center"/>
              <w:rPr>
                <w:b/>
              </w:rPr>
            </w:pPr>
          </w:p>
          <w:p w:rsidR="001F6049" w:rsidRPr="004B25F8" w:rsidRDefault="001F6049" w:rsidP="004B25F8">
            <w:pPr>
              <w:pBdr>
                <w:right w:val="single" w:sz="4" w:space="4" w:color="auto"/>
                <w:bar w:val="single" w:sz="4" w:color="auto"/>
              </w:pBdr>
              <w:jc w:val="center"/>
              <w:rPr>
                <w:b/>
              </w:rPr>
            </w:pPr>
            <w:r w:rsidRPr="004B25F8">
              <w:rPr>
                <w:b/>
              </w:rPr>
              <w:t xml:space="preserve">Направление </w:t>
            </w:r>
            <w:r w:rsidRPr="004B25F8">
              <w:t xml:space="preserve">– </w:t>
            </w:r>
            <w:r w:rsidRPr="004B25F8">
              <w:rPr>
                <w:b/>
              </w:rPr>
              <w:t>ХУДОЖЕСТВЕННО-ЭСТЕТИЧЕСКОЕ</w:t>
            </w:r>
          </w:p>
          <w:p w:rsidR="001F6049" w:rsidRPr="004B25F8" w:rsidRDefault="001F6049" w:rsidP="004B25F8">
            <w:pPr>
              <w:pBdr>
                <w:right w:val="single" w:sz="4" w:space="4" w:color="auto"/>
                <w:bar w:val="single" w:sz="4" w:color="auto"/>
              </w:pBdr>
              <w:jc w:val="center"/>
              <w:rPr>
                <w:b/>
              </w:rPr>
            </w:pPr>
          </w:p>
          <w:p w:rsidR="001F6049" w:rsidRPr="004B25F8" w:rsidRDefault="001F6049" w:rsidP="004B25F8">
            <w:pPr>
              <w:pBdr>
                <w:right w:val="single" w:sz="4" w:space="4" w:color="auto"/>
                <w:bar w:val="single" w:sz="4" w:color="auto"/>
              </w:pBdr>
              <w:jc w:val="center"/>
            </w:pPr>
            <w:r w:rsidRPr="004B25F8">
              <w:rPr>
                <w:b/>
              </w:rPr>
              <w:t>Цель</w:t>
            </w:r>
            <w:r w:rsidRPr="004B25F8">
              <w:t>: создание условий для развития творческого потенциала учащихся средствами искусства;</w:t>
            </w:r>
          </w:p>
          <w:p w:rsidR="001F6049" w:rsidRPr="004B25F8" w:rsidRDefault="001F6049" w:rsidP="004B25F8">
            <w:pPr>
              <w:pBdr>
                <w:right w:val="single" w:sz="4" w:space="4" w:color="auto"/>
                <w:bar w:val="single" w:sz="4" w:color="auto"/>
              </w:pBdr>
              <w:jc w:val="center"/>
              <w:rPr>
                <w:b/>
              </w:rPr>
            </w:pPr>
            <w:r w:rsidRPr="004B25F8">
              <w:rPr>
                <w:b/>
              </w:rPr>
              <w:t>Задачи:</w:t>
            </w:r>
          </w:p>
          <w:p w:rsidR="001F6049" w:rsidRPr="004B25F8" w:rsidRDefault="001F6049" w:rsidP="004B25F8">
            <w:pPr>
              <w:pBdr>
                <w:right w:val="single" w:sz="4" w:space="4" w:color="auto"/>
                <w:bar w:val="single" w:sz="4" w:color="auto"/>
              </w:pBdr>
              <w:jc w:val="center"/>
            </w:pPr>
            <w:r w:rsidRPr="004B25F8">
              <w:t>- продолжить работу по сохранению результативности участия в конкурсах художественно-эстетического направления;</w:t>
            </w:r>
          </w:p>
          <w:p w:rsidR="001F6049" w:rsidRPr="004B25F8" w:rsidRDefault="001F6049" w:rsidP="004B25F8">
            <w:pPr>
              <w:pBdr>
                <w:right w:val="single" w:sz="4" w:space="4" w:color="auto"/>
                <w:bar w:val="single" w:sz="4" w:color="auto"/>
              </w:pBdr>
              <w:jc w:val="center"/>
            </w:pPr>
            <w:r w:rsidRPr="004B25F8">
              <w:t>-создать условия для самореализации творчески одаренных учащихся в рамках дополнительного образования и внеурочной деятельности;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-продолжить работу по развития системы социального партнерства в художественно-эстетическом направлении.</w:t>
            </w:r>
          </w:p>
          <w:p w:rsidR="001F6049" w:rsidRPr="004B25F8" w:rsidRDefault="001F6049" w:rsidP="004B25F8">
            <w:pPr>
              <w:jc w:val="center"/>
            </w:pP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Республиканский музейный конкурс «Цель творчества – самоотдача»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февраль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республиканский</w:t>
            </w:r>
          </w:p>
        </w:tc>
        <w:tc>
          <w:tcPr>
            <w:tcW w:w="2409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Заместитель директора по воспитательной работе</w:t>
            </w:r>
          </w:p>
        </w:tc>
        <w:tc>
          <w:tcPr>
            <w:tcW w:w="212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призовые места в номинациях «Литературно-музыкальная композиция» и «Художественное чтение»</w:t>
            </w:r>
          </w:p>
        </w:tc>
        <w:tc>
          <w:tcPr>
            <w:tcW w:w="2268" w:type="dxa"/>
          </w:tcPr>
          <w:p w:rsidR="001F6049" w:rsidRPr="004B25F8" w:rsidRDefault="00C23BCD" w:rsidP="004B25F8">
            <w:pPr>
              <w:jc w:val="center"/>
            </w:pPr>
            <w:r w:rsidRPr="004B25F8">
              <w:t>приказ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Фестиваль детского народного творчества «Без бергэ»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март-апрель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республиканский</w:t>
            </w:r>
          </w:p>
        </w:tc>
        <w:tc>
          <w:tcPr>
            <w:tcW w:w="2409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Заместитель директо</w:t>
            </w:r>
            <w:r w:rsidR="00844ECF" w:rsidRPr="004B25F8">
              <w:t>ра по воспитательной работе, ру</w:t>
            </w:r>
            <w:r w:rsidRPr="004B25F8">
              <w:t>ководители ОДО</w:t>
            </w:r>
          </w:p>
        </w:tc>
        <w:tc>
          <w:tcPr>
            <w:tcW w:w="212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призовые места на муниципальном и зональном уровне</w:t>
            </w:r>
          </w:p>
        </w:tc>
        <w:tc>
          <w:tcPr>
            <w:tcW w:w="2268" w:type="dxa"/>
          </w:tcPr>
          <w:p w:rsidR="001F6049" w:rsidRPr="004B25F8" w:rsidRDefault="00C23BCD" w:rsidP="004B25F8">
            <w:pPr>
              <w:jc w:val="center"/>
            </w:pPr>
            <w:r w:rsidRPr="004B25F8">
              <w:t>приказ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Фестиваль «Сердцем к подвигу ты прикоснись!»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апрель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</w:t>
            </w:r>
          </w:p>
        </w:tc>
        <w:tc>
          <w:tcPr>
            <w:tcW w:w="2409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руководители ОДО</w:t>
            </w:r>
          </w:p>
        </w:tc>
        <w:tc>
          <w:tcPr>
            <w:tcW w:w="212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призовые места в номинациях «Худ.чтение», «Вокал»</w:t>
            </w:r>
          </w:p>
        </w:tc>
        <w:tc>
          <w:tcPr>
            <w:tcW w:w="2268" w:type="dxa"/>
          </w:tcPr>
          <w:p w:rsidR="001F6049" w:rsidRPr="004B25F8" w:rsidRDefault="00C23BCD" w:rsidP="004B25F8">
            <w:pPr>
              <w:jc w:val="center"/>
            </w:pPr>
            <w:r w:rsidRPr="004B25F8">
              <w:t>приказ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Конкурс «Весна Победы»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апрель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</w:t>
            </w:r>
          </w:p>
        </w:tc>
        <w:tc>
          <w:tcPr>
            <w:tcW w:w="2409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руководители ОДО</w:t>
            </w:r>
          </w:p>
        </w:tc>
        <w:tc>
          <w:tcPr>
            <w:tcW w:w="212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призовые места в номинациях «Худ.чтение», «Вокал»</w:t>
            </w:r>
          </w:p>
        </w:tc>
        <w:tc>
          <w:tcPr>
            <w:tcW w:w="2268" w:type="dxa"/>
          </w:tcPr>
          <w:p w:rsidR="001F6049" w:rsidRPr="004B25F8" w:rsidRDefault="00C23BCD" w:rsidP="004B25F8">
            <w:pPr>
              <w:jc w:val="center"/>
            </w:pPr>
            <w:r w:rsidRPr="004B25F8">
              <w:t>приказ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Международный конкурс чтецов «Живая классика»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февраль-март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</w:t>
            </w:r>
          </w:p>
        </w:tc>
        <w:tc>
          <w:tcPr>
            <w:tcW w:w="2409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учителя рус</w:t>
            </w:r>
            <w:r w:rsidR="00C23BCD" w:rsidRPr="004B25F8">
              <w:t xml:space="preserve">ского </w:t>
            </w:r>
            <w:r w:rsidRPr="004B25F8">
              <w:t>языка и литературы</w:t>
            </w:r>
          </w:p>
        </w:tc>
        <w:tc>
          <w:tcPr>
            <w:tcW w:w="212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призовое место</w:t>
            </w:r>
          </w:p>
        </w:tc>
        <w:tc>
          <w:tcPr>
            <w:tcW w:w="2268" w:type="dxa"/>
          </w:tcPr>
          <w:p w:rsidR="001F6049" w:rsidRPr="004B25F8" w:rsidRDefault="00C23BCD" w:rsidP="004B25F8">
            <w:pPr>
              <w:jc w:val="center"/>
            </w:pPr>
            <w:r w:rsidRPr="004B25F8">
              <w:t>приказ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Новогодний спектакль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декабрь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</w:t>
            </w:r>
          </w:p>
        </w:tc>
        <w:tc>
          <w:tcPr>
            <w:tcW w:w="2409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Руководители ОДО</w:t>
            </w:r>
          </w:p>
        </w:tc>
        <w:tc>
          <w:tcPr>
            <w:tcW w:w="212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премьера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 xml:space="preserve">Традиционные школьные </w:t>
            </w:r>
            <w:r w:rsidRPr="004B25F8">
              <w:lastRenderedPageBreak/>
              <w:t>мероприятия: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-торжественные линейки, посвященные Дню знаний и окончанию учебного года;</w:t>
            </w:r>
          </w:p>
          <w:p w:rsidR="001F6049" w:rsidRPr="004B25F8" w:rsidRDefault="00EF33A1" w:rsidP="004B25F8">
            <w:pPr>
              <w:jc w:val="center"/>
            </w:pPr>
            <w:r w:rsidRPr="004B25F8">
              <w:t xml:space="preserve">- </w:t>
            </w:r>
            <w:r w:rsidR="001F6049" w:rsidRPr="004B25F8">
              <w:t>8 Марта;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-День Учителя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lastRenderedPageBreak/>
              <w:t xml:space="preserve">в течение </w:t>
            </w:r>
            <w:r w:rsidRPr="004B25F8">
              <w:lastRenderedPageBreak/>
              <w:t>учебного года</w:t>
            </w:r>
          </w:p>
        </w:tc>
        <w:tc>
          <w:tcPr>
            <w:tcW w:w="2268" w:type="dxa"/>
          </w:tcPr>
          <w:p w:rsidR="001F6049" w:rsidRPr="004B25F8" w:rsidRDefault="00844ECF" w:rsidP="004B25F8">
            <w:pPr>
              <w:jc w:val="center"/>
            </w:pPr>
            <w:r w:rsidRPr="004B25F8">
              <w:lastRenderedPageBreak/>
              <w:t>школьный</w:t>
            </w:r>
          </w:p>
        </w:tc>
        <w:tc>
          <w:tcPr>
            <w:tcW w:w="2409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руководители ОДО</w:t>
            </w:r>
          </w:p>
        </w:tc>
        <w:tc>
          <w:tcPr>
            <w:tcW w:w="2127" w:type="dxa"/>
            <w:gridSpan w:val="2"/>
          </w:tcPr>
          <w:p w:rsidR="001F6049" w:rsidRPr="004B25F8" w:rsidRDefault="001F6049" w:rsidP="004B25F8">
            <w:pPr>
              <w:jc w:val="center"/>
            </w:pP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Интегрированные проекты учеников 5-х классов  в рамках реализации ФГОС</w:t>
            </w:r>
          </w:p>
        </w:tc>
        <w:tc>
          <w:tcPr>
            <w:tcW w:w="1560" w:type="dxa"/>
          </w:tcPr>
          <w:p w:rsidR="001F6049" w:rsidRPr="004B25F8" w:rsidRDefault="00EF33A1" w:rsidP="004B25F8">
            <w:pPr>
              <w:jc w:val="center"/>
            </w:pPr>
            <w:r w:rsidRPr="004B25F8">
              <w:t>По плану</w:t>
            </w:r>
          </w:p>
        </w:tc>
        <w:tc>
          <w:tcPr>
            <w:tcW w:w="2268" w:type="dxa"/>
          </w:tcPr>
          <w:p w:rsidR="001F6049" w:rsidRPr="004B25F8" w:rsidRDefault="00844ECF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409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учителя музыки, ИЗО, технологии</w:t>
            </w:r>
          </w:p>
        </w:tc>
        <w:tc>
          <w:tcPr>
            <w:tcW w:w="212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защита проектов</w:t>
            </w:r>
          </w:p>
        </w:tc>
        <w:tc>
          <w:tcPr>
            <w:tcW w:w="2268" w:type="dxa"/>
          </w:tcPr>
          <w:p w:rsidR="001F6049" w:rsidRPr="004B25F8" w:rsidRDefault="00A70916" w:rsidP="004B25F8">
            <w:pPr>
              <w:jc w:val="center"/>
            </w:pPr>
            <w:r>
              <w:t>проекты</w:t>
            </w:r>
          </w:p>
        </w:tc>
      </w:tr>
      <w:tr w:rsidR="001F6049" w:rsidRPr="004B25F8" w:rsidTr="004B25F8">
        <w:tc>
          <w:tcPr>
            <w:tcW w:w="15276" w:type="dxa"/>
            <w:gridSpan w:val="9"/>
          </w:tcPr>
          <w:p w:rsidR="001F6049" w:rsidRPr="004B25F8" w:rsidRDefault="001F6049" w:rsidP="004B25F8">
            <w:pPr>
              <w:jc w:val="center"/>
            </w:pPr>
          </w:p>
          <w:p w:rsidR="001F6049" w:rsidRPr="004B25F8" w:rsidRDefault="001F6049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t>Направление</w:t>
            </w:r>
            <w:r w:rsidR="00EF33A1" w:rsidRPr="004B25F8">
              <w:rPr>
                <w:b/>
              </w:rPr>
              <w:t xml:space="preserve"> </w:t>
            </w:r>
            <w:r w:rsidRPr="004B25F8">
              <w:t xml:space="preserve">-  </w:t>
            </w:r>
            <w:r w:rsidRPr="004B25F8">
              <w:rPr>
                <w:b/>
              </w:rPr>
              <w:t>гражданско-патриотическое</w:t>
            </w:r>
          </w:p>
          <w:p w:rsidR="00EF33A1" w:rsidRPr="004B25F8" w:rsidRDefault="00EF33A1" w:rsidP="004B25F8">
            <w:pPr>
              <w:jc w:val="center"/>
              <w:rPr>
                <w:b/>
              </w:rPr>
            </w:pPr>
          </w:p>
          <w:p w:rsidR="001F6049" w:rsidRPr="004B25F8" w:rsidRDefault="001F6049" w:rsidP="004B25F8">
            <w:pPr>
              <w:jc w:val="center"/>
            </w:pPr>
            <w:r w:rsidRPr="004B25F8">
              <w:rPr>
                <w:b/>
              </w:rPr>
              <w:t>Цель:</w:t>
            </w:r>
            <w:r w:rsidRPr="004B25F8">
              <w:rPr>
                <w:bCs/>
                <w:color w:val="000000"/>
              </w:rPr>
              <w:t xml:space="preserve"> воспитание уважения к правам, свободам и обязанностям человека</w:t>
            </w:r>
          </w:p>
          <w:p w:rsidR="001F6049" w:rsidRPr="004B25F8" w:rsidRDefault="001F6049" w:rsidP="004B25F8">
            <w:pPr>
              <w:jc w:val="center"/>
              <w:rPr>
                <w:bCs/>
                <w:color w:val="000000"/>
              </w:rPr>
            </w:pPr>
            <w:r w:rsidRPr="004B25F8">
              <w:rPr>
                <w:b/>
                <w:bCs/>
                <w:color w:val="000000"/>
              </w:rPr>
              <w:t>Задачи</w:t>
            </w:r>
            <w:r w:rsidRPr="004B25F8">
              <w:rPr>
                <w:bCs/>
                <w:color w:val="000000"/>
              </w:rPr>
              <w:t>:</w:t>
            </w:r>
          </w:p>
          <w:p w:rsidR="001F6049" w:rsidRPr="004B25F8" w:rsidRDefault="001F6049" w:rsidP="004B25F8">
            <w:pPr>
              <w:jc w:val="center"/>
              <w:rPr>
                <w:bCs/>
                <w:color w:val="000000"/>
              </w:rPr>
            </w:pPr>
            <w:r w:rsidRPr="004B25F8">
              <w:rPr>
                <w:bCs/>
                <w:color w:val="000000"/>
              </w:rPr>
              <w:t>- формирование ценностных представлений о любви к России, народам Российской Федерации, к своей малой родине;</w:t>
            </w:r>
          </w:p>
          <w:p w:rsidR="001F6049" w:rsidRPr="004B25F8" w:rsidRDefault="001F6049" w:rsidP="004B25F8">
            <w:pPr>
              <w:jc w:val="center"/>
              <w:rPr>
                <w:bCs/>
                <w:color w:val="000000"/>
              </w:rPr>
            </w:pPr>
            <w:r w:rsidRPr="004B25F8">
              <w:rPr>
                <w:bCs/>
                <w:color w:val="000000"/>
              </w:rPr>
              <w:t>- развитие нравственных представлений о долге, чести и достоинстве в контексте отношения к Отечеству, к согражданам, к семье;</w:t>
            </w:r>
          </w:p>
          <w:p w:rsidR="001F6049" w:rsidRPr="004B25F8" w:rsidRDefault="001F6049" w:rsidP="004B25F8">
            <w:pPr>
              <w:jc w:val="center"/>
              <w:rPr>
                <w:bCs/>
                <w:color w:val="000000"/>
              </w:rPr>
            </w:pPr>
            <w:r w:rsidRPr="004B25F8">
              <w:rPr>
                <w:bCs/>
                <w:color w:val="000000"/>
              </w:rPr>
              <w:t>- развитие компетенции и ценностных представлений о верховенстве закона и потребности в правопорядке, общественном согласии и межкультурном взаимодействии.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Торжественная линейка, посвящённая Дню знаний.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1.09.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ЗДВР, педагог-организатор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Линейка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День солидарности в борьбе с терроризмом.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3.09.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ЗДВР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Проведение часов, встреч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Отчёт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Неделя безопасности.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3-9.09.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</w:t>
            </w:r>
          </w:p>
        </w:tc>
        <w:tc>
          <w:tcPr>
            <w:tcW w:w="2265" w:type="dxa"/>
          </w:tcPr>
          <w:p w:rsidR="001F6049" w:rsidRPr="004B25F8" w:rsidRDefault="00EF33A1" w:rsidP="004B25F8">
            <w:pPr>
              <w:jc w:val="center"/>
            </w:pPr>
            <w:r w:rsidRPr="004B25F8">
              <w:t>Классные руководители</w:t>
            </w:r>
            <w:r w:rsidR="001F6049" w:rsidRPr="004B25F8">
              <w:t xml:space="preserve"> педагог-организатор</w:t>
            </w:r>
            <w:r w:rsidRPr="004B25F8">
              <w:t xml:space="preserve"> ОБЖ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Проведение классных часов, бесед, акции.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Отчёт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Дни финансовой грамотности.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В течение года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Республиканский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Учителя общест</w:t>
            </w:r>
            <w:r w:rsidR="00EF33A1" w:rsidRPr="004B25F8">
              <w:t>вознания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Участие в олимпиадах, конкурсах.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Всероссийский урок по ГО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4.10.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Педагог-организатор ОБЖ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Проведение урока с представителями ГО, МЧС.</w:t>
            </w:r>
          </w:p>
          <w:p w:rsidR="001F6049" w:rsidRPr="004B25F8" w:rsidRDefault="001F6049" w:rsidP="004B25F8">
            <w:pPr>
              <w:jc w:val="center"/>
            </w:pP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lastRenderedPageBreak/>
              <w:t>Отчёт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День пожилых людей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1-10.10.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ЗДВР, педагог-организатор</w:t>
            </w:r>
            <w:r w:rsidR="00EF33A1" w:rsidRPr="004B25F8">
              <w:t>, самоуправление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Проведение акции.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Отчёт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Всероссийский урок, посвящённый жизни и творчеству И.С.Тургенева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26-29.10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</w:t>
            </w:r>
          </w:p>
        </w:tc>
        <w:tc>
          <w:tcPr>
            <w:tcW w:w="2265" w:type="dxa"/>
          </w:tcPr>
          <w:p w:rsidR="001F6049" w:rsidRPr="004B25F8" w:rsidRDefault="00EF33A1" w:rsidP="004B25F8">
            <w:pPr>
              <w:jc w:val="center"/>
            </w:pPr>
            <w:r w:rsidRPr="004B25F8">
              <w:t xml:space="preserve">Школьный библиотекарь, </w:t>
            </w:r>
            <w:r w:rsidR="001F6049" w:rsidRPr="004B25F8">
              <w:t xml:space="preserve"> учителя лит</w:t>
            </w:r>
            <w:r w:rsidRPr="004B25F8">
              <w:t>ературы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Посещение ДЦБ, библиотечные уроки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Отчёт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Всероссийский урок безопасности школьников в сети Интернет.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30.10.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ЗДВР</w:t>
            </w:r>
            <w:r w:rsidR="00EF33A1" w:rsidRPr="004B25F8">
              <w:t>, классные руководители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Проведение классных часов.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День народного единства.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4.11.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  муниципальный.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ЗДВР</w:t>
            </w:r>
            <w:r w:rsidR="00EF33A1" w:rsidRPr="004B25F8">
              <w:t>, классные руководители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Участие в конкурсах.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Международный день прав ребёнка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20.11.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Всероссийский</w:t>
            </w:r>
          </w:p>
        </w:tc>
        <w:tc>
          <w:tcPr>
            <w:tcW w:w="2265" w:type="dxa"/>
          </w:tcPr>
          <w:p w:rsidR="001F6049" w:rsidRPr="004B25F8" w:rsidRDefault="00EF33A1" w:rsidP="004B25F8">
            <w:pPr>
              <w:jc w:val="center"/>
            </w:pPr>
            <w:r w:rsidRPr="004B25F8">
              <w:t>Классные руководители, социальный педагог, педагог-организатор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Уч</w:t>
            </w:r>
            <w:r w:rsidR="00EF33A1" w:rsidRPr="004B25F8">
              <w:t>астие в конкурсах по номинациям, классные часы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Международный день инвалида.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3.12.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265" w:type="dxa"/>
          </w:tcPr>
          <w:p w:rsidR="001F6049" w:rsidRPr="004B25F8" w:rsidRDefault="00EF33A1" w:rsidP="004B25F8">
            <w:pPr>
              <w:jc w:val="center"/>
            </w:pPr>
            <w:r w:rsidRPr="004B25F8">
              <w:t>Классные руководители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Проведение бесед, классных часов.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EF33A1" w:rsidP="004B25F8">
            <w:pPr>
              <w:jc w:val="center"/>
            </w:pPr>
            <w:r w:rsidRPr="004B25F8">
              <w:t>День Неизвестного солдата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3.12.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ЗДВР</w:t>
            </w:r>
            <w:r w:rsidR="00EF33A1" w:rsidRPr="004B25F8">
              <w:t>, классные руководители, педагог-организатор  ОБЖ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Встречи с воинами-интернационалистами.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Отчёт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День Героев Отечества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9.12.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Учителя истории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Тематические уроки</w:t>
            </w:r>
          </w:p>
          <w:p w:rsidR="001F6049" w:rsidRPr="004B25F8" w:rsidRDefault="001F6049" w:rsidP="004B25F8">
            <w:pPr>
              <w:jc w:val="center"/>
            </w:pPr>
            <w:r w:rsidRPr="004B25F8">
              <w:t xml:space="preserve">165 лет со дня победы эскадры под командованием П.С.Нахимова над турецкой эскадрой у мыса </w:t>
            </w:r>
            <w:r w:rsidRPr="004B25F8">
              <w:lastRenderedPageBreak/>
              <w:t>Синоп;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310 лет со дня победы русской армии под командованием Петра Первого над шведами в Полтавском сражении;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305 лет со дня первой в российской истории морской победы русского флота под командованием Петра Первого над шведами у мыса Гангут.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lastRenderedPageBreak/>
              <w:t>Отчёт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Всероссийская акция «Час кода»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3-9.12.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Классные руководители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Тематические уроки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Отчёт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День конституции РФ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12.12.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Классные руководители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Проведение классных часов. Участие в конкурсах.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Месячник военно-патриотического воспитания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23.01-23.02.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 , муниципальный, республиканский.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ЗДВР, Классные руководители., пед</w:t>
            </w:r>
            <w:r w:rsidR="00EF33A1" w:rsidRPr="004B25F8">
              <w:t>агог –</w:t>
            </w:r>
            <w:r w:rsidRPr="004B25F8">
              <w:t>организатор</w:t>
            </w:r>
            <w:r w:rsidR="00EF33A1" w:rsidRPr="004B25F8">
              <w:t xml:space="preserve"> ОБЖ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Участие в конкурсах, мероприятиях, соревнованиях.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Отчёт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Международный день памяти жертв Холокоста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27.01.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Учителя истории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Проведение уроков, бесед.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 xml:space="preserve">День полного освобождения Ленинграда от фашистской </w:t>
            </w:r>
            <w:r w:rsidRPr="004B25F8">
              <w:lastRenderedPageBreak/>
              <w:t>блокады.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lastRenderedPageBreak/>
              <w:t>27.01.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 xml:space="preserve">Учителя истории, Классные </w:t>
            </w:r>
            <w:r w:rsidRPr="004B25F8">
              <w:lastRenderedPageBreak/>
              <w:t>руководители.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lastRenderedPageBreak/>
              <w:t xml:space="preserve">Проведение классных часов, </w:t>
            </w:r>
            <w:r w:rsidRPr="004B25F8">
              <w:lastRenderedPageBreak/>
              <w:t>уроков.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lastRenderedPageBreak/>
              <w:t>Отчёт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День защитника Отечества.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23.02.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школьный, муниципальный.</w:t>
            </w:r>
          </w:p>
        </w:tc>
        <w:tc>
          <w:tcPr>
            <w:tcW w:w="2265" w:type="dxa"/>
          </w:tcPr>
          <w:p w:rsidR="001F6049" w:rsidRPr="004B25F8" w:rsidRDefault="00EF33A1" w:rsidP="004B25F8">
            <w:pPr>
              <w:jc w:val="center"/>
            </w:pPr>
            <w:r w:rsidRPr="004B25F8">
              <w:t>Классные руководители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Участие в квесте, соревнованиях.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Отчёт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День памяти о россиянах, исполнявших служебный долг за пределами Отечества.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15.02.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Педагог-организатор .ОБЖ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Участие в митинге.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Отчёт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Участие в муниципальной игре «Зарница Поволжья-2019»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В течение марта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Учителя физкультуры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Участие в игре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Приказ</w:t>
            </w:r>
          </w:p>
        </w:tc>
      </w:tr>
      <w:tr w:rsidR="001F6049" w:rsidRPr="004B25F8" w:rsidTr="004B25F8">
        <w:trPr>
          <w:trHeight w:val="3133"/>
        </w:trPr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Всероссийская неделя детской и юношеской книги.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25-30.03.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</w:t>
            </w:r>
            <w:r w:rsidR="00844ECF" w:rsidRPr="004B25F8">
              <w:t xml:space="preserve"> </w:t>
            </w:r>
            <w:r w:rsidRPr="004B25F8">
              <w:t>би</w:t>
            </w:r>
            <w:r w:rsidR="00844ECF" w:rsidRPr="004B25F8">
              <w:t>б</w:t>
            </w:r>
            <w:r w:rsidRPr="004B25F8">
              <w:t>лиотекарь, Классные руководители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Посещение ЦДБ, библиотечные уроки юбиляров (Л.Н.Толстой-190л.,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Ф.Ю.Тютчев-215л.,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Н.В. Гоголь-210л.,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А.А.Ахматова-130л.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И.А.Крылов-250л.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П.П.Бажов-140л.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В.Маяковский-125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В.В.Бианки-125л</w:t>
            </w:r>
          </w:p>
          <w:p w:rsidR="001F6049" w:rsidRPr="004B25F8" w:rsidRDefault="001F6049" w:rsidP="004B25F8">
            <w:pPr>
              <w:jc w:val="center"/>
            </w:pP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Отчёт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День космонавтики.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12.04.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Классные руководители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Проведение классных часов.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Отчёт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Уроки мужества о Чернобыле.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26.04.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Классные руководители., ОБЖ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Проведение бесед, встречи.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Отчёт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День пожарной охраны.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30.04.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 xml:space="preserve">ЗДВР, </w:t>
            </w:r>
            <w:r w:rsidR="00EF33A1" w:rsidRPr="004B25F8">
              <w:t>педагог-</w:t>
            </w:r>
            <w:r w:rsidR="00EF33A1" w:rsidRPr="004B25F8">
              <w:lastRenderedPageBreak/>
              <w:t xml:space="preserve">организатор </w:t>
            </w:r>
            <w:r w:rsidRPr="004B25F8">
              <w:t>.ОБЖ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lastRenderedPageBreak/>
              <w:t>Проведение ГО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Отчёт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Школьный фестиваль-конкурс среди классных коллективов, посвящённый Дню Победы.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27.04.</w:t>
            </w:r>
          </w:p>
        </w:tc>
        <w:tc>
          <w:tcPr>
            <w:tcW w:w="2268" w:type="dxa"/>
          </w:tcPr>
          <w:p w:rsidR="001F6049" w:rsidRPr="004B25F8" w:rsidRDefault="00844ECF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ЗДВР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Проведение фестиваля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Приказ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День Победы в ВОВ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9.05.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Администрация</w:t>
            </w:r>
            <w:r w:rsidR="002C52CC" w:rsidRPr="004B25F8">
              <w:t>, классные руководители 10-11 классов, педагогический коллектив, педагог-организатор  ОБЖ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Участие в параде, акциях, вахте памяти.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Приказ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Военно-полевые сборы.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В конце мая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</w:t>
            </w:r>
          </w:p>
        </w:tc>
        <w:tc>
          <w:tcPr>
            <w:tcW w:w="2265" w:type="dxa"/>
          </w:tcPr>
          <w:p w:rsidR="001F6049" w:rsidRPr="004B25F8" w:rsidRDefault="002C52CC" w:rsidP="004B25F8">
            <w:pPr>
              <w:jc w:val="center"/>
            </w:pPr>
            <w:r w:rsidRPr="004B25F8">
              <w:t>Педагог-организатор  ОБЖ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Участие в сборах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Приказ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День славянской письменности и культуры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24.05.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ЗДВР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Участие в мероприятиях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Приказ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4B25F8" w:rsidRDefault="001F6049" w:rsidP="005F7D8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Международный день защиты детей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1.06.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ЗДВР, нач.лагеря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Работа площадок, мастер-классы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Приказ</w:t>
            </w:r>
          </w:p>
        </w:tc>
      </w:tr>
      <w:tr w:rsidR="001F6049" w:rsidRPr="004B25F8" w:rsidTr="004B25F8">
        <w:tc>
          <w:tcPr>
            <w:tcW w:w="15276" w:type="dxa"/>
            <w:gridSpan w:val="9"/>
          </w:tcPr>
          <w:p w:rsidR="001F6049" w:rsidRPr="004B25F8" w:rsidRDefault="001F6049" w:rsidP="004B25F8">
            <w:pPr>
              <w:jc w:val="center"/>
              <w:rPr>
                <w:b/>
              </w:rPr>
            </w:pPr>
          </w:p>
          <w:p w:rsidR="001F6049" w:rsidRPr="004B25F8" w:rsidRDefault="001F6049" w:rsidP="004B25F8">
            <w:pPr>
              <w:jc w:val="center"/>
              <w:rPr>
                <w:b/>
              </w:rPr>
            </w:pPr>
            <w:r w:rsidRPr="004B25F8">
              <w:rPr>
                <w:b/>
              </w:rPr>
              <w:t>Социальное направление</w:t>
            </w:r>
            <w:r w:rsidR="00E0068C" w:rsidRPr="004B25F8">
              <w:rPr>
                <w:b/>
              </w:rPr>
              <w:t xml:space="preserve"> </w:t>
            </w:r>
            <w:r w:rsidRPr="004B25F8">
              <w:rPr>
                <w:b/>
              </w:rPr>
              <w:t>(работа по профориентации)</w:t>
            </w:r>
          </w:p>
          <w:p w:rsidR="001F6049" w:rsidRPr="004B25F8" w:rsidRDefault="001F6049" w:rsidP="00717007">
            <w:pPr>
              <w:jc w:val="both"/>
              <w:rPr>
                <w:b/>
              </w:rPr>
            </w:pPr>
          </w:p>
          <w:p w:rsidR="00717007" w:rsidRDefault="001F6049" w:rsidP="00717007">
            <w:pPr>
              <w:shd w:val="clear" w:color="auto" w:fill="FFFFFF"/>
              <w:jc w:val="both"/>
              <w:rPr>
                <w:color w:val="333333"/>
              </w:rPr>
            </w:pPr>
            <w:r w:rsidRPr="004B25F8">
              <w:rPr>
                <w:b/>
              </w:rPr>
              <w:t>Цель</w:t>
            </w:r>
            <w:r w:rsidRPr="004B25F8">
              <w:t>:</w:t>
            </w:r>
            <w:r w:rsidRPr="004B25F8">
              <w:rPr>
                <w:color w:val="333333"/>
              </w:rPr>
              <w:t xml:space="preserve"> </w:t>
            </w:r>
          </w:p>
          <w:p w:rsidR="001F6049" w:rsidRPr="004B25F8" w:rsidRDefault="001F6049" w:rsidP="00717007">
            <w:pPr>
              <w:shd w:val="clear" w:color="auto" w:fill="FFFFFF"/>
              <w:jc w:val="both"/>
              <w:rPr>
                <w:color w:val="333333"/>
              </w:rPr>
            </w:pPr>
            <w:r w:rsidRPr="004B25F8">
              <w:rPr>
                <w:color w:val="333333"/>
              </w:rPr>
              <w:t>оказание профориентационной поддержки учащимся в процессе выбора профиля обучения и сферы будущей профессиональной деятельности, выработка у гимназистов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      </w:r>
          </w:p>
          <w:p w:rsidR="001F6049" w:rsidRPr="004B25F8" w:rsidRDefault="001F6049" w:rsidP="00717007">
            <w:pPr>
              <w:shd w:val="clear" w:color="auto" w:fill="FFFFFF"/>
              <w:rPr>
                <w:color w:val="333333"/>
              </w:rPr>
            </w:pPr>
            <w:r w:rsidRPr="004B25F8">
              <w:rPr>
                <w:b/>
                <w:bCs/>
                <w:color w:val="333333"/>
              </w:rPr>
              <w:t>Задачи:</w:t>
            </w:r>
          </w:p>
          <w:p w:rsidR="001F6049" w:rsidRPr="004B25F8" w:rsidRDefault="001F6049" w:rsidP="00717007">
            <w:pPr>
              <w:jc w:val="both"/>
              <w:rPr>
                <w:color w:val="000000"/>
              </w:rPr>
            </w:pPr>
            <w:r w:rsidRPr="004B25F8">
              <w:rPr>
                <w:color w:val="000000"/>
              </w:rPr>
              <w:t>- получение данных о предпочтениях, склонностях и возможностях учащихся.</w:t>
            </w:r>
          </w:p>
          <w:p w:rsidR="001F6049" w:rsidRPr="004B25F8" w:rsidRDefault="001F6049" w:rsidP="00717007">
            <w:pPr>
              <w:jc w:val="both"/>
              <w:rPr>
                <w:color w:val="000000"/>
              </w:rPr>
            </w:pPr>
            <w:r w:rsidRPr="004B25F8">
              <w:rPr>
                <w:color w:val="000000"/>
              </w:rPr>
              <w:t>- обеспечение широкого диапазона вариативности профориентационной работы за счет комплексных и нетрадиционных форм и методов, применяемых на уроках и в воспитательной работе;</w:t>
            </w:r>
          </w:p>
          <w:p w:rsidR="001F6049" w:rsidRPr="004B25F8" w:rsidRDefault="001F6049" w:rsidP="00717007">
            <w:pPr>
              <w:jc w:val="both"/>
              <w:rPr>
                <w:color w:val="000000"/>
              </w:rPr>
            </w:pPr>
            <w:r w:rsidRPr="004B25F8">
              <w:rPr>
                <w:color w:val="000000"/>
              </w:rPr>
              <w:t>- дополнительная поддержка некоторых школьников, у которых легко спрогнозировать сложности трудоустройства;</w:t>
            </w:r>
          </w:p>
          <w:p w:rsidR="001F6049" w:rsidRPr="004B25F8" w:rsidRDefault="001F6049" w:rsidP="00717007">
            <w:pPr>
              <w:jc w:val="both"/>
              <w:rPr>
                <w:color w:val="000000"/>
              </w:rPr>
            </w:pPr>
            <w:r w:rsidRPr="004B25F8">
              <w:rPr>
                <w:color w:val="000000"/>
              </w:rPr>
              <w:t>- выработка гибкой системы кооперации старшей ступени школы с учреждениями дополнительного и профессионального образования.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5F7D80" w:rsidRDefault="001F6049" w:rsidP="005F7D8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sz w:val="24"/>
              </w:rPr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Посещение предприятий города и  республики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В течение года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</w:t>
            </w:r>
          </w:p>
          <w:p w:rsidR="001F6049" w:rsidRPr="004B25F8" w:rsidRDefault="001F6049" w:rsidP="004B25F8">
            <w:pPr>
              <w:jc w:val="center"/>
            </w:pPr>
            <w:r w:rsidRPr="004B25F8">
              <w:t>Республиканский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Педагог-психолог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 xml:space="preserve">Знакомство детей с </w:t>
            </w:r>
            <w:r w:rsidRPr="004B25F8">
              <w:lastRenderedPageBreak/>
              <w:t>предприятиями и профессиями людей, работающих на них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lastRenderedPageBreak/>
              <w:t>Отчет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5F7D80" w:rsidRDefault="001F6049" w:rsidP="005F7D8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Профопрос «Моя будущая профессия»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Сентябрь</w:t>
            </w:r>
          </w:p>
        </w:tc>
        <w:tc>
          <w:tcPr>
            <w:tcW w:w="2268" w:type="dxa"/>
          </w:tcPr>
          <w:p w:rsidR="001F6049" w:rsidRPr="004B25F8" w:rsidRDefault="006858D0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Педагог-психолог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Владение ситуацией. Запрос на профиль. Информирование о мире профессий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Отчет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5F7D80" w:rsidRDefault="001F6049" w:rsidP="005F7D8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Встречи с представителями  уч.заведений города (КИУ, КАМПИ,   КАИ «Восток», Многопрофильный колледж, С/Х техникум, мед.училище и др.)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В течение года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Муниципальный, республиканский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Педагог-психолог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Укрепление соц.партнерства. Знакомство с уч.заведениями города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Отчет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5F7D80" w:rsidRDefault="001F6049" w:rsidP="005F7D8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Организация  посещения уч-ся выставки учебных заведений «Образование. Карьера - 2019» в г.Казань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апрель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Республиканский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Педагог-психолог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Помощь в самоопределении.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Отчет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5F7D80" w:rsidRDefault="001F6049" w:rsidP="005F7D8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Ярмарка учебных заведений в МЦ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март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  <w:r w:rsidRPr="004B25F8">
              <w:t>Муниципальный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Педагог-психолог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Формирование знаний о профессиях, учебных заведениях города.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Отчет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5F7D80" w:rsidRDefault="001F6049" w:rsidP="005F7D8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Индивидуальные беседы «Моя будущая профессия»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В течение года</w:t>
            </w:r>
          </w:p>
        </w:tc>
        <w:tc>
          <w:tcPr>
            <w:tcW w:w="2268" w:type="dxa"/>
          </w:tcPr>
          <w:p w:rsidR="001F6049" w:rsidRPr="004B25F8" w:rsidRDefault="00844ECF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Педагог-психолог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 xml:space="preserve">Формирование профессионального интереса, исходя из личностных возможностей </w:t>
            </w:r>
            <w:r w:rsidRPr="004B25F8">
              <w:lastRenderedPageBreak/>
              <w:t>обучающихся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lastRenderedPageBreak/>
              <w:t>Отчет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5F7D80" w:rsidRDefault="001F6049" w:rsidP="005F7D8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Проведение месячника по профориентации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март</w:t>
            </w:r>
          </w:p>
        </w:tc>
        <w:tc>
          <w:tcPr>
            <w:tcW w:w="2268" w:type="dxa"/>
          </w:tcPr>
          <w:p w:rsidR="001F6049" w:rsidRPr="004B25F8" w:rsidRDefault="00844ECF" w:rsidP="004B25F8">
            <w:pPr>
              <w:jc w:val="center"/>
            </w:pPr>
            <w:r w:rsidRPr="004B25F8">
              <w:t>школьный</w:t>
            </w: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Педагог-психолог Кл.руководители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Информирование уч-ся и родителей о мире профессий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Отчет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5F7D80" w:rsidRDefault="001F6049" w:rsidP="005F7D8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Встречи, олимпиады, конкурсы в ВУЗах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В течение года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Педагог-психолог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Взаимодействие с партнерами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Отчет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5F7D80" w:rsidRDefault="001F6049" w:rsidP="005F7D8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Участие в конкурсах по профориентации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В течение года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Педагог-психолог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Самообразование.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Отчет</w:t>
            </w:r>
          </w:p>
        </w:tc>
      </w:tr>
      <w:tr w:rsidR="001F6049" w:rsidRPr="004B25F8" w:rsidTr="004B25F8">
        <w:tc>
          <w:tcPr>
            <w:tcW w:w="675" w:type="dxa"/>
          </w:tcPr>
          <w:p w:rsidR="001F6049" w:rsidRPr="005F7D80" w:rsidRDefault="001F6049" w:rsidP="005F7D8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:rsidR="001F6049" w:rsidRPr="004B25F8" w:rsidRDefault="001F6049" w:rsidP="004B25F8">
            <w:pPr>
              <w:jc w:val="center"/>
            </w:pPr>
            <w:r w:rsidRPr="004B25F8">
              <w:t>Оформление выставок, стендов с материалами о ВУЗах и профессиях</w:t>
            </w:r>
          </w:p>
        </w:tc>
        <w:tc>
          <w:tcPr>
            <w:tcW w:w="1560" w:type="dxa"/>
          </w:tcPr>
          <w:p w:rsidR="001F6049" w:rsidRPr="004B25F8" w:rsidRDefault="001F6049" w:rsidP="004B25F8">
            <w:pPr>
              <w:jc w:val="center"/>
            </w:pPr>
            <w:r w:rsidRPr="004B25F8">
              <w:t>В течение года</w:t>
            </w:r>
          </w:p>
        </w:tc>
        <w:tc>
          <w:tcPr>
            <w:tcW w:w="2268" w:type="dxa"/>
          </w:tcPr>
          <w:p w:rsidR="001F6049" w:rsidRPr="004B25F8" w:rsidRDefault="001F6049" w:rsidP="004B25F8">
            <w:pPr>
              <w:jc w:val="center"/>
            </w:pPr>
          </w:p>
        </w:tc>
        <w:tc>
          <w:tcPr>
            <w:tcW w:w="2265" w:type="dxa"/>
          </w:tcPr>
          <w:p w:rsidR="001F6049" w:rsidRPr="004B25F8" w:rsidRDefault="001F6049" w:rsidP="004B25F8">
            <w:pPr>
              <w:jc w:val="center"/>
            </w:pPr>
            <w:r w:rsidRPr="004B25F8">
              <w:t>Педагог-психолог</w:t>
            </w:r>
          </w:p>
        </w:tc>
        <w:tc>
          <w:tcPr>
            <w:tcW w:w="1987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Информирование о вакансиях. Рынке труда. Рейтинге профессий и .т.д.</w:t>
            </w:r>
          </w:p>
        </w:tc>
        <w:tc>
          <w:tcPr>
            <w:tcW w:w="2552" w:type="dxa"/>
            <w:gridSpan w:val="2"/>
          </w:tcPr>
          <w:p w:rsidR="001F6049" w:rsidRPr="004B25F8" w:rsidRDefault="001F6049" w:rsidP="004B25F8">
            <w:pPr>
              <w:jc w:val="center"/>
            </w:pPr>
            <w:r w:rsidRPr="004B25F8">
              <w:t>Отчет</w:t>
            </w:r>
          </w:p>
        </w:tc>
      </w:tr>
    </w:tbl>
    <w:p w:rsidR="00A755B7" w:rsidRPr="007D3C49" w:rsidRDefault="00A755B7" w:rsidP="00A755B7">
      <w:pPr>
        <w:rPr>
          <w:highlight w:val="yellow"/>
        </w:rPr>
      </w:pPr>
    </w:p>
    <w:p w:rsidR="00FB76E6" w:rsidRDefault="002B26B2" w:rsidP="00FB76E6">
      <w:pPr>
        <w:jc w:val="center"/>
        <w:rPr>
          <w:b/>
        </w:rPr>
      </w:pPr>
      <w:r w:rsidRPr="007D3C49">
        <w:rPr>
          <w:b/>
        </w:rPr>
        <w:t>Направление – здоровьесберегающее</w:t>
      </w:r>
    </w:p>
    <w:p w:rsidR="004B25F8" w:rsidRPr="007D3C49" w:rsidRDefault="004B25F8" w:rsidP="00FB76E6">
      <w:pPr>
        <w:jc w:val="center"/>
        <w:rPr>
          <w:b/>
        </w:rPr>
      </w:pPr>
    </w:p>
    <w:p w:rsidR="004D3615" w:rsidRPr="007D3C49" w:rsidRDefault="004D3615" w:rsidP="004D3615">
      <w:pPr>
        <w:rPr>
          <w:b/>
        </w:rPr>
      </w:pPr>
      <w:r w:rsidRPr="007D3C49">
        <w:rPr>
          <w:b/>
        </w:rPr>
        <w:t>Цель:</w:t>
      </w:r>
      <w:r w:rsidR="00E0068C" w:rsidRPr="007D3C49">
        <w:rPr>
          <w:b/>
        </w:rPr>
        <w:t xml:space="preserve"> </w:t>
      </w:r>
      <w:r w:rsidR="00E151F0" w:rsidRPr="007D3C49">
        <w:t>совершенствование форм оздоровительной работы с гимназистами и привитие навыков ЗОЖ.</w:t>
      </w:r>
    </w:p>
    <w:p w:rsidR="00FB76E6" w:rsidRPr="007D3C49" w:rsidRDefault="00FB76E6" w:rsidP="00FB76E6">
      <w:pPr>
        <w:rPr>
          <w:b/>
        </w:rPr>
      </w:pPr>
      <w:r w:rsidRPr="007D3C49">
        <w:rPr>
          <w:b/>
        </w:rPr>
        <w:t xml:space="preserve">Задачи: </w:t>
      </w:r>
    </w:p>
    <w:p w:rsidR="00FB76E6" w:rsidRPr="007D3C49" w:rsidRDefault="00FB76E6" w:rsidP="00FB76E6">
      <w:pPr>
        <w:rPr>
          <w:bCs/>
          <w:color w:val="000000"/>
          <w:u w:val="single"/>
        </w:rPr>
      </w:pPr>
      <w:r w:rsidRPr="007D3C49">
        <w:rPr>
          <w:bCs/>
          <w:color w:val="000000"/>
        </w:rPr>
        <w:t>- формирование у обучающихся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FB76E6" w:rsidRPr="007D3C49" w:rsidRDefault="00FB76E6" w:rsidP="00FB76E6">
      <w:pPr>
        <w:rPr>
          <w:bCs/>
          <w:color w:val="000000"/>
          <w:u w:val="single"/>
        </w:rPr>
      </w:pPr>
      <w:r w:rsidRPr="007D3C49">
        <w:rPr>
          <w:bCs/>
          <w:color w:val="000000"/>
        </w:rPr>
        <w:t xml:space="preserve"> - формирование у обучающихся навыков сохранения собственного здоровья, овладения здоровьесберегающими технологиями в процессе обучения во внеурочное время;</w:t>
      </w:r>
    </w:p>
    <w:p w:rsidR="00C81647" w:rsidRPr="007D3C49" w:rsidRDefault="00FB76E6" w:rsidP="00FB76E6">
      <w:pPr>
        <w:rPr>
          <w:bCs/>
          <w:color w:val="000000"/>
        </w:rPr>
      </w:pPr>
      <w:r w:rsidRPr="007D3C49">
        <w:rPr>
          <w:bCs/>
          <w:color w:val="000000"/>
        </w:rPr>
        <w:t xml:space="preserve"> -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40"/>
        <w:gridCol w:w="1843"/>
        <w:gridCol w:w="2126"/>
        <w:gridCol w:w="1984"/>
        <w:gridCol w:w="2268"/>
        <w:gridCol w:w="1673"/>
      </w:tblGrid>
      <w:tr w:rsidR="009A3372" w:rsidRPr="007D3C49" w:rsidTr="000B1E6E">
        <w:tc>
          <w:tcPr>
            <w:tcW w:w="675" w:type="dxa"/>
          </w:tcPr>
          <w:p w:rsidR="009A3372" w:rsidRPr="007D3C49" w:rsidRDefault="009A337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1.</w:t>
            </w:r>
          </w:p>
        </w:tc>
        <w:tc>
          <w:tcPr>
            <w:tcW w:w="4140" w:type="dxa"/>
          </w:tcPr>
          <w:p w:rsidR="009A3372" w:rsidRPr="007D3C49" w:rsidRDefault="00D44BBC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Кросс Татарстана-2018.</w:t>
            </w:r>
          </w:p>
        </w:tc>
        <w:tc>
          <w:tcPr>
            <w:tcW w:w="1843" w:type="dxa"/>
          </w:tcPr>
          <w:p w:rsidR="009A3372" w:rsidRPr="007D3C49" w:rsidRDefault="004D3615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 течение месяца</w:t>
            </w:r>
          </w:p>
        </w:tc>
        <w:tc>
          <w:tcPr>
            <w:tcW w:w="2126" w:type="dxa"/>
          </w:tcPr>
          <w:p w:rsidR="009A3372" w:rsidRPr="007D3C49" w:rsidRDefault="004D3615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84" w:type="dxa"/>
          </w:tcPr>
          <w:p w:rsidR="009A3372" w:rsidRPr="007D3C49" w:rsidRDefault="00E0068C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Учителя физкультуры</w:t>
            </w:r>
          </w:p>
        </w:tc>
        <w:tc>
          <w:tcPr>
            <w:tcW w:w="2268" w:type="dxa"/>
          </w:tcPr>
          <w:p w:rsidR="009A3372" w:rsidRPr="007D3C49" w:rsidRDefault="004D3615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Участие в кроссе</w:t>
            </w:r>
          </w:p>
        </w:tc>
        <w:tc>
          <w:tcPr>
            <w:tcW w:w="1673" w:type="dxa"/>
          </w:tcPr>
          <w:p w:rsidR="009A3372" w:rsidRPr="007D3C49" w:rsidRDefault="004D3615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Приказ </w:t>
            </w:r>
          </w:p>
        </w:tc>
      </w:tr>
      <w:tr w:rsidR="009A3372" w:rsidRPr="007D3C49" w:rsidTr="000B1E6E">
        <w:tc>
          <w:tcPr>
            <w:tcW w:w="675" w:type="dxa"/>
          </w:tcPr>
          <w:p w:rsidR="009A3372" w:rsidRPr="007D3C49" w:rsidRDefault="009A337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2.</w:t>
            </w:r>
          </w:p>
        </w:tc>
        <w:tc>
          <w:tcPr>
            <w:tcW w:w="4140" w:type="dxa"/>
          </w:tcPr>
          <w:p w:rsidR="009A3372" w:rsidRPr="007D3C49" w:rsidRDefault="003052C3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Туристский поход</w:t>
            </w:r>
          </w:p>
        </w:tc>
        <w:tc>
          <w:tcPr>
            <w:tcW w:w="1843" w:type="dxa"/>
          </w:tcPr>
          <w:p w:rsidR="009A3372" w:rsidRPr="007D3C49" w:rsidRDefault="004D3615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15.10.</w:t>
            </w:r>
          </w:p>
        </w:tc>
        <w:tc>
          <w:tcPr>
            <w:tcW w:w="2126" w:type="dxa"/>
          </w:tcPr>
          <w:p w:rsidR="009A3372" w:rsidRPr="007D3C49" w:rsidRDefault="006858D0" w:rsidP="00FB76E6">
            <w:pPr>
              <w:rPr>
                <w:bCs/>
                <w:color w:val="000000"/>
              </w:rPr>
            </w:pPr>
            <w:r w:rsidRPr="007D3C49">
              <w:t>Школьный</w:t>
            </w:r>
          </w:p>
        </w:tc>
        <w:tc>
          <w:tcPr>
            <w:tcW w:w="1984" w:type="dxa"/>
          </w:tcPr>
          <w:p w:rsidR="009A3372" w:rsidRPr="007D3C49" w:rsidRDefault="004D3615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ЗДВР</w:t>
            </w:r>
          </w:p>
        </w:tc>
        <w:tc>
          <w:tcPr>
            <w:tcW w:w="2268" w:type="dxa"/>
          </w:tcPr>
          <w:p w:rsidR="009A3372" w:rsidRPr="007D3C49" w:rsidRDefault="009A3372" w:rsidP="00FB76E6">
            <w:pPr>
              <w:rPr>
                <w:bCs/>
                <w:color w:val="000000"/>
              </w:rPr>
            </w:pPr>
          </w:p>
        </w:tc>
        <w:tc>
          <w:tcPr>
            <w:tcW w:w="1673" w:type="dxa"/>
          </w:tcPr>
          <w:p w:rsidR="009A3372" w:rsidRPr="007D3C49" w:rsidRDefault="004D3615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Отчёт </w:t>
            </w:r>
          </w:p>
        </w:tc>
      </w:tr>
      <w:tr w:rsidR="009A3372" w:rsidRPr="007D3C49" w:rsidTr="000B1E6E">
        <w:trPr>
          <w:trHeight w:val="553"/>
        </w:trPr>
        <w:tc>
          <w:tcPr>
            <w:tcW w:w="675" w:type="dxa"/>
          </w:tcPr>
          <w:p w:rsidR="009A3372" w:rsidRPr="007D3C49" w:rsidRDefault="009A337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3.</w:t>
            </w:r>
          </w:p>
        </w:tc>
        <w:tc>
          <w:tcPr>
            <w:tcW w:w="4140" w:type="dxa"/>
          </w:tcPr>
          <w:p w:rsidR="009A3372" w:rsidRPr="007D3C49" w:rsidRDefault="004D3615" w:rsidP="004D3615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Профилактическая акция «Неделя безопасности»</w:t>
            </w:r>
          </w:p>
        </w:tc>
        <w:tc>
          <w:tcPr>
            <w:tcW w:w="1843" w:type="dxa"/>
          </w:tcPr>
          <w:p w:rsidR="009A3372" w:rsidRPr="007D3C49" w:rsidRDefault="004D3615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3-9.10.</w:t>
            </w:r>
          </w:p>
        </w:tc>
        <w:tc>
          <w:tcPr>
            <w:tcW w:w="2126" w:type="dxa"/>
          </w:tcPr>
          <w:p w:rsidR="009A3372" w:rsidRPr="007D3C49" w:rsidRDefault="004D3615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84" w:type="dxa"/>
          </w:tcPr>
          <w:p w:rsidR="009A3372" w:rsidRPr="007D3C49" w:rsidRDefault="004D3615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ЗДВР, педагог-организатор</w:t>
            </w:r>
          </w:p>
        </w:tc>
        <w:tc>
          <w:tcPr>
            <w:tcW w:w="2268" w:type="dxa"/>
          </w:tcPr>
          <w:p w:rsidR="009A3372" w:rsidRPr="007D3C49" w:rsidRDefault="004D3615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акции</w:t>
            </w:r>
          </w:p>
        </w:tc>
        <w:tc>
          <w:tcPr>
            <w:tcW w:w="1673" w:type="dxa"/>
          </w:tcPr>
          <w:p w:rsidR="009A3372" w:rsidRPr="007D3C49" w:rsidRDefault="004D3615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Отчёт </w:t>
            </w:r>
          </w:p>
        </w:tc>
      </w:tr>
      <w:tr w:rsidR="009A3372" w:rsidRPr="007D3C49" w:rsidTr="000B1E6E">
        <w:tc>
          <w:tcPr>
            <w:tcW w:w="675" w:type="dxa"/>
          </w:tcPr>
          <w:p w:rsidR="009A3372" w:rsidRPr="007D3C49" w:rsidRDefault="009A337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4.</w:t>
            </w:r>
          </w:p>
        </w:tc>
        <w:tc>
          <w:tcPr>
            <w:tcW w:w="4140" w:type="dxa"/>
          </w:tcPr>
          <w:p w:rsidR="009A3372" w:rsidRPr="007D3C49" w:rsidRDefault="004D3615" w:rsidP="004D3615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Организация горячего питания.</w:t>
            </w:r>
          </w:p>
        </w:tc>
        <w:tc>
          <w:tcPr>
            <w:tcW w:w="1843" w:type="dxa"/>
          </w:tcPr>
          <w:p w:rsidR="009A3372" w:rsidRPr="007D3C49" w:rsidRDefault="004D3615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3.10.</w:t>
            </w:r>
          </w:p>
        </w:tc>
        <w:tc>
          <w:tcPr>
            <w:tcW w:w="2126" w:type="dxa"/>
          </w:tcPr>
          <w:p w:rsidR="009A3372" w:rsidRPr="007D3C49" w:rsidRDefault="004D3615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84" w:type="dxa"/>
          </w:tcPr>
          <w:p w:rsidR="009A3372" w:rsidRPr="007D3C49" w:rsidRDefault="004D3615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Отв. по питанию</w:t>
            </w:r>
          </w:p>
        </w:tc>
        <w:tc>
          <w:tcPr>
            <w:tcW w:w="2268" w:type="dxa"/>
          </w:tcPr>
          <w:p w:rsidR="009A3372" w:rsidRPr="007D3C49" w:rsidRDefault="004D3615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100% охват питанием</w:t>
            </w:r>
          </w:p>
        </w:tc>
        <w:tc>
          <w:tcPr>
            <w:tcW w:w="1673" w:type="dxa"/>
          </w:tcPr>
          <w:p w:rsidR="009A3372" w:rsidRPr="007D3C49" w:rsidRDefault="004D3615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Приказ </w:t>
            </w:r>
          </w:p>
        </w:tc>
      </w:tr>
      <w:tr w:rsidR="009A3372" w:rsidRPr="007D3C49" w:rsidTr="000B1E6E">
        <w:tc>
          <w:tcPr>
            <w:tcW w:w="675" w:type="dxa"/>
          </w:tcPr>
          <w:p w:rsidR="009A3372" w:rsidRPr="007D3C49" w:rsidRDefault="009A337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5.</w:t>
            </w:r>
          </w:p>
        </w:tc>
        <w:tc>
          <w:tcPr>
            <w:tcW w:w="4140" w:type="dxa"/>
          </w:tcPr>
          <w:p w:rsidR="009A3372" w:rsidRPr="007D3C49" w:rsidRDefault="004D3615" w:rsidP="007B558E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Межрегиональный проект «Сессия </w:t>
            </w:r>
            <w:r w:rsidRPr="007D3C49">
              <w:rPr>
                <w:bCs/>
                <w:color w:val="000000"/>
              </w:rPr>
              <w:lastRenderedPageBreak/>
              <w:t>здоровья»</w:t>
            </w:r>
          </w:p>
        </w:tc>
        <w:tc>
          <w:tcPr>
            <w:tcW w:w="1843" w:type="dxa"/>
          </w:tcPr>
          <w:p w:rsidR="009A3372" w:rsidRPr="007D3C49" w:rsidRDefault="004D3615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lastRenderedPageBreak/>
              <w:t xml:space="preserve">В течение </w:t>
            </w:r>
            <w:r w:rsidRPr="007D3C49">
              <w:rPr>
                <w:bCs/>
                <w:color w:val="000000"/>
              </w:rPr>
              <w:lastRenderedPageBreak/>
              <w:t>месяца</w:t>
            </w:r>
          </w:p>
        </w:tc>
        <w:tc>
          <w:tcPr>
            <w:tcW w:w="2126" w:type="dxa"/>
          </w:tcPr>
          <w:p w:rsidR="009A3372" w:rsidRPr="007D3C49" w:rsidRDefault="004D3615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lastRenderedPageBreak/>
              <w:t xml:space="preserve">Муниципальный </w:t>
            </w:r>
          </w:p>
        </w:tc>
        <w:tc>
          <w:tcPr>
            <w:tcW w:w="1984" w:type="dxa"/>
          </w:tcPr>
          <w:p w:rsidR="009A3372" w:rsidRPr="007D3C49" w:rsidRDefault="004D3615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ЗДВР </w:t>
            </w:r>
          </w:p>
        </w:tc>
        <w:tc>
          <w:tcPr>
            <w:tcW w:w="2268" w:type="dxa"/>
          </w:tcPr>
          <w:p w:rsidR="009A3372" w:rsidRPr="007D3C49" w:rsidRDefault="004D3615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Участие в проекте</w:t>
            </w:r>
            <w:r w:rsidR="0037163D" w:rsidRPr="007D3C49">
              <w:rPr>
                <w:bCs/>
                <w:color w:val="000000"/>
              </w:rPr>
              <w:t xml:space="preserve"> </w:t>
            </w:r>
            <w:r w:rsidR="0037163D" w:rsidRPr="007D3C49">
              <w:rPr>
                <w:bCs/>
                <w:color w:val="000000"/>
              </w:rPr>
              <w:lastRenderedPageBreak/>
              <w:t>10 кл.</w:t>
            </w:r>
          </w:p>
        </w:tc>
        <w:tc>
          <w:tcPr>
            <w:tcW w:w="1673" w:type="dxa"/>
          </w:tcPr>
          <w:p w:rsidR="009A3372" w:rsidRPr="007D3C49" w:rsidRDefault="009A3372" w:rsidP="00FB76E6">
            <w:pPr>
              <w:rPr>
                <w:bCs/>
                <w:color w:val="000000"/>
              </w:rPr>
            </w:pPr>
          </w:p>
        </w:tc>
      </w:tr>
      <w:tr w:rsidR="009A3372" w:rsidRPr="007D3C49" w:rsidTr="000B1E6E">
        <w:tc>
          <w:tcPr>
            <w:tcW w:w="675" w:type="dxa"/>
          </w:tcPr>
          <w:p w:rsidR="009A3372" w:rsidRPr="007D3C49" w:rsidRDefault="009A337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lastRenderedPageBreak/>
              <w:t>6.</w:t>
            </w:r>
          </w:p>
        </w:tc>
        <w:tc>
          <w:tcPr>
            <w:tcW w:w="4140" w:type="dxa"/>
          </w:tcPr>
          <w:p w:rsidR="009A3372" w:rsidRPr="007D3C49" w:rsidRDefault="00F83EE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Месячник здоровья «Спорт против наркотиков»</w:t>
            </w:r>
          </w:p>
        </w:tc>
        <w:tc>
          <w:tcPr>
            <w:tcW w:w="1843" w:type="dxa"/>
          </w:tcPr>
          <w:p w:rsidR="009A3372" w:rsidRPr="007D3C49" w:rsidRDefault="00F83EE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 течение месяца</w:t>
            </w:r>
          </w:p>
        </w:tc>
        <w:tc>
          <w:tcPr>
            <w:tcW w:w="2126" w:type="dxa"/>
          </w:tcPr>
          <w:p w:rsidR="009A3372" w:rsidRPr="007D3C49" w:rsidRDefault="00F83EE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Республиканский </w:t>
            </w:r>
          </w:p>
        </w:tc>
        <w:tc>
          <w:tcPr>
            <w:tcW w:w="1984" w:type="dxa"/>
          </w:tcPr>
          <w:p w:rsidR="009A3372" w:rsidRPr="007D3C49" w:rsidRDefault="00F83EE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ЗДВР</w:t>
            </w:r>
          </w:p>
        </w:tc>
        <w:tc>
          <w:tcPr>
            <w:tcW w:w="2268" w:type="dxa"/>
          </w:tcPr>
          <w:p w:rsidR="009A3372" w:rsidRPr="007D3C49" w:rsidRDefault="00F83EE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Участие в конкурсах</w:t>
            </w:r>
          </w:p>
        </w:tc>
        <w:tc>
          <w:tcPr>
            <w:tcW w:w="1673" w:type="dxa"/>
          </w:tcPr>
          <w:p w:rsidR="009A3372" w:rsidRPr="007D3C49" w:rsidRDefault="00F83EE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Отчёт </w:t>
            </w:r>
          </w:p>
        </w:tc>
      </w:tr>
      <w:tr w:rsidR="006858D0" w:rsidRPr="007D3C49" w:rsidTr="000B1E6E">
        <w:tc>
          <w:tcPr>
            <w:tcW w:w="675" w:type="dxa"/>
          </w:tcPr>
          <w:p w:rsidR="006858D0" w:rsidRPr="007D3C49" w:rsidRDefault="006858D0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7.</w:t>
            </w:r>
          </w:p>
        </w:tc>
        <w:tc>
          <w:tcPr>
            <w:tcW w:w="4140" w:type="dxa"/>
          </w:tcPr>
          <w:p w:rsidR="006858D0" w:rsidRPr="007D3C49" w:rsidRDefault="006858D0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Всероссийский урок безопасности школьников в сети Интернет.</w:t>
            </w:r>
          </w:p>
        </w:tc>
        <w:tc>
          <w:tcPr>
            <w:tcW w:w="1843" w:type="dxa"/>
          </w:tcPr>
          <w:p w:rsidR="006858D0" w:rsidRPr="007D3C49" w:rsidRDefault="006858D0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30.10.</w:t>
            </w:r>
          </w:p>
        </w:tc>
        <w:tc>
          <w:tcPr>
            <w:tcW w:w="2126" w:type="dxa"/>
          </w:tcPr>
          <w:p w:rsidR="006858D0" w:rsidRPr="007D3C49" w:rsidRDefault="006858D0">
            <w:r w:rsidRPr="007D3C49">
              <w:rPr>
                <w:bCs/>
                <w:color w:val="000000"/>
              </w:rPr>
              <w:t>школьный</w:t>
            </w:r>
          </w:p>
        </w:tc>
        <w:tc>
          <w:tcPr>
            <w:tcW w:w="1984" w:type="dxa"/>
          </w:tcPr>
          <w:p w:rsidR="006858D0" w:rsidRPr="007D3C49" w:rsidRDefault="006858D0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Кл.рук. </w:t>
            </w:r>
          </w:p>
        </w:tc>
        <w:tc>
          <w:tcPr>
            <w:tcW w:w="2268" w:type="dxa"/>
          </w:tcPr>
          <w:p w:rsidR="006858D0" w:rsidRPr="007D3C49" w:rsidRDefault="006858D0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кл.часов</w:t>
            </w:r>
          </w:p>
        </w:tc>
        <w:tc>
          <w:tcPr>
            <w:tcW w:w="1673" w:type="dxa"/>
          </w:tcPr>
          <w:p w:rsidR="006858D0" w:rsidRPr="007D3C49" w:rsidRDefault="006858D0" w:rsidP="00FB76E6">
            <w:pPr>
              <w:rPr>
                <w:bCs/>
                <w:color w:val="000000"/>
              </w:rPr>
            </w:pPr>
          </w:p>
        </w:tc>
      </w:tr>
      <w:tr w:rsidR="006858D0" w:rsidRPr="007D3C49" w:rsidTr="000B1E6E">
        <w:tc>
          <w:tcPr>
            <w:tcW w:w="675" w:type="dxa"/>
          </w:tcPr>
          <w:p w:rsidR="006858D0" w:rsidRPr="007D3C49" w:rsidRDefault="006858D0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8.</w:t>
            </w:r>
          </w:p>
        </w:tc>
        <w:tc>
          <w:tcPr>
            <w:tcW w:w="4140" w:type="dxa"/>
          </w:tcPr>
          <w:p w:rsidR="006858D0" w:rsidRPr="007D3C49" w:rsidRDefault="006858D0" w:rsidP="00E0068C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Первенство </w:t>
            </w:r>
            <w:r w:rsidR="00E0068C" w:rsidRPr="007D3C49">
              <w:rPr>
                <w:bCs/>
                <w:color w:val="000000"/>
              </w:rPr>
              <w:t>школы</w:t>
            </w:r>
            <w:r w:rsidRPr="007D3C49">
              <w:rPr>
                <w:bCs/>
                <w:color w:val="000000"/>
              </w:rPr>
              <w:t xml:space="preserve"> по мини-футболу «Кожаный мяч»</w:t>
            </w:r>
          </w:p>
        </w:tc>
        <w:tc>
          <w:tcPr>
            <w:tcW w:w="1843" w:type="dxa"/>
          </w:tcPr>
          <w:p w:rsidR="006858D0" w:rsidRPr="007D3C49" w:rsidRDefault="006858D0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 течение октября</w:t>
            </w:r>
          </w:p>
        </w:tc>
        <w:tc>
          <w:tcPr>
            <w:tcW w:w="2126" w:type="dxa"/>
          </w:tcPr>
          <w:p w:rsidR="006858D0" w:rsidRPr="007D3C49" w:rsidRDefault="006858D0">
            <w:r w:rsidRPr="007D3C49">
              <w:rPr>
                <w:bCs/>
                <w:color w:val="000000"/>
              </w:rPr>
              <w:t>школьный</w:t>
            </w:r>
          </w:p>
        </w:tc>
        <w:tc>
          <w:tcPr>
            <w:tcW w:w="1984" w:type="dxa"/>
          </w:tcPr>
          <w:p w:rsidR="006858D0" w:rsidRPr="007D3C49" w:rsidRDefault="006858D0" w:rsidP="00E0068C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Учителя </w:t>
            </w:r>
            <w:r w:rsidR="00E0068C" w:rsidRPr="007D3C49">
              <w:rPr>
                <w:bCs/>
                <w:color w:val="000000"/>
              </w:rPr>
              <w:t>физкультуры</w:t>
            </w:r>
          </w:p>
        </w:tc>
        <w:tc>
          <w:tcPr>
            <w:tcW w:w="2268" w:type="dxa"/>
          </w:tcPr>
          <w:p w:rsidR="006858D0" w:rsidRPr="007D3C49" w:rsidRDefault="006858D0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соревнований 5-6</w:t>
            </w:r>
          </w:p>
        </w:tc>
        <w:tc>
          <w:tcPr>
            <w:tcW w:w="1673" w:type="dxa"/>
          </w:tcPr>
          <w:p w:rsidR="006858D0" w:rsidRPr="007D3C49" w:rsidRDefault="006858D0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Протокол </w:t>
            </w:r>
          </w:p>
        </w:tc>
      </w:tr>
      <w:tr w:rsidR="006858D0" w:rsidRPr="007D3C49" w:rsidTr="000B1E6E">
        <w:tc>
          <w:tcPr>
            <w:tcW w:w="675" w:type="dxa"/>
          </w:tcPr>
          <w:p w:rsidR="006858D0" w:rsidRPr="007D3C49" w:rsidRDefault="006858D0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9.</w:t>
            </w:r>
          </w:p>
        </w:tc>
        <w:tc>
          <w:tcPr>
            <w:tcW w:w="4140" w:type="dxa"/>
          </w:tcPr>
          <w:p w:rsidR="006858D0" w:rsidRPr="007D3C49" w:rsidRDefault="006858D0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Олимпиада по физической культуре.</w:t>
            </w:r>
          </w:p>
        </w:tc>
        <w:tc>
          <w:tcPr>
            <w:tcW w:w="1843" w:type="dxa"/>
          </w:tcPr>
          <w:p w:rsidR="006858D0" w:rsidRPr="007D3C49" w:rsidRDefault="006858D0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 течение октября</w:t>
            </w:r>
          </w:p>
        </w:tc>
        <w:tc>
          <w:tcPr>
            <w:tcW w:w="2126" w:type="dxa"/>
          </w:tcPr>
          <w:p w:rsidR="006858D0" w:rsidRPr="007D3C49" w:rsidRDefault="006858D0">
            <w:r w:rsidRPr="007D3C49">
              <w:rPr>
                <w:bCs/>
                <w:color w:val="000000"/>
              </w:rPr>
              <w:t>школьный</w:t>
            </w:r>
          </w:p>
        </w:tc>
        <w:tc>
          <w:tcPr>
            <w:tcW w:w="1984" w:type="dxa"/>
          </w:tcPr>
          <w:p w:rsidR="006858D0" w:rsidRPr="007D3C49" w:rsidRDefault="00E0068C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Учителя физкультуры</w:t>
            </w:r>
          </w:p>
        </w:tc>
        <w:tc>
          <w:tcPr>
            <w:tcW w:w="2268" w:type="dxa"/>
          </w:tcPr>
          <w:p w:rsidR="006858D0" w:rsidRPr="007D3C49" w:rsidRDefault="006858D0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олимпиады 7-9</w:t>
            </w:r>
          </w:p>
        </w:tc>
        <w:tc>
          <w:tcPr>
            <w:tcW w:w="1673" w:type="dxa"/>
          </w:tcPr>
          <w:p w:rsidR="006858D0" w:rsidRPr="007D3C49" w:rsidRDefault="006858D0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Протокол </w:t>
            </w:r>
          </w:p>
        </w:tc>
      </w:tr>
      <w:tr w:rsidR="00F83EE2" w:rsidRPr="007D3C49" w:rsidTr="000B1E6E">
        <w:tc>
          <w:tcPr>
            <w:tcW w:w="675" w:type="dxa"/>
          </w:tcPr>
          <w:p w:rsidR="00F83EE2" w:rsidRPr="007D3C49" w:rsidRDefault="00F83EE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10.</w:t>
            </w:r>
          </w:p>
        </w:tc>
        <w:tc>
          <w:tcPr>
            <w:tcW w:w="4140" w:type="dxa"/>
          </w:tcPr>
          <w:p w:rsidR="00F83EE2" w:rsidRPr="007D3C49" w:rsidRDefault="00F83EE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Олимпиада по физической культуре.</w:t>
            </w:r>
          </w:p>
        </w:tc>
        <w:tc>
          <w:tcPr>
            <w:tcW w:w="1843" w:type="dxa"/>
          </w:tcPr>
          <w:p w:rsidR="00F83EE2" w:rsidRPr="007D3C49" w:rsidRDefault="00F83EE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В </w:t>
            </w:r>
            <w:r w:rsidR="0064797B" w:rsidRPr="007D3C49">
              <w:rPr>
                <w:bCs/>
                <w:color w:val="000000"/>
              </w:rPr>
              <w:t>течение ноября</w:t>
            </w:r>
          </w:p>
        </w:tc>
        <w:tc>
          <w:tcPr>
            <w:tcW w:w="2126" w:type="dxa"/>
          </w:tcPr>
          <w:p w:rsidR="00F83EE2" w:rsidRPr="007D3C49" w:rsidRDefault="00F83EE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84" w:type="dxa"/>
          </w:tcPr>
          <w:p w:rsidR="00F83EE2" w:rsidRPr="007D3C49" w:rsidRDefault="00E0068C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Учителя физкультуры</w:t>
            </w:r>
          </w:p>
        </w:tc>
        <w:tc>
          <w:tcPr>
            <w:tcW w:w="2268" w:type="dxa"/>
          </w:tcPr>
          <w:p w:rsidR="00F83EE2" w:rsidRPr="007D3C49" w:rsidRDefault="00F83EE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Проведение олимпиады </w:t>
            </w:r>
            <w:r w:rsidR="0037163D" w:rsidRPr="007D3C49">
              <w:rPr>
                <w:bCs/>
                <w:color w:val="000000"/>
              </w:rPr>
              <w:t>7-11</w:t>
            </w:r>
          </w:p>
        </w:tc>
        <w:tc>
          <w:tcPr>
            <w:tcW w:w="1673" w:type="dxa"/>
          </w:tcPr>
          <w:p w:rsidR="00F83EE2" w:rsidRPr="007D3C49" w:rsidRDefault="00F83EE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Протокол </w:t>
            </w:r>
          </w:p>
        </w:tc>
      </w:tr>
      <w:tr w:rsidR="00F83EE2" w:rsidRPr="007D3C49" w:rsidTr="000B1E6E">
        <w:tc>
          <w:tcPr>
            <w:tcW w:w="675" w:type="dxa"/>
          </w:tcPr>
          <w:p w:rsidR="00F83EE2" w:rsidRPr="007D3C49" w:rsidRDefault="00F83EE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11.</w:t>
            </w:r>
          </w:p>
        </w:tc>
        <w:tc>
          <w:tcPr>
            <w:tcW w:w="4140" w:type="dxa"/>
          </w:tcPr>
          <w:p w:rsidR="00F83EE2" w:rsidRPr="007D3C49" w:rsidRDefault="00F83EE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Соревнования по баскетболу «</w:t>
            </w:r>
            <w:r w:rsidR="0064797B" w:rsidRPr="007D3C49">
              <w:rPr>
                <w:bCs/>
                <w:color w:val="000000"/>
              </w:rPr>
              <w:t>КЭС-БАСКЕТ»</w:t>
            </w:r>
          </w:p>
        </w:tc>
        <w:tc>
          <w:tcPr>
            <w:tcW w:w="1843" w:type="dxa"/>
          </w:tcPr>
          <w:p w:rsidR="00F83EE2" w:rsidRPr="007D3C49" w:rsidRDefault="0064797B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 течение ноября</w:t>
            </w:r>
          </w:p>
        </w:tc>
        <w:tc>
          <w:tcPr>
            <w:tcW w:w="2126" w:type="dxa"/>
          </w:tcPr>
          <w:p w:rsidR="00F83EE2" w:rsidRPr="007D3C49" w:rsidRDefault="0064797B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84" w:type="dxa"/>
          </w:tcPr>
          <w:p w:rsidR="00F83EE2" w:rsidRPr="007D3C49" w:rsidRDefault="00E0068C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Учителя физкультуры</w:t>
            </w:r>
          </w:p>
        </w:tc>
        <w:tc>
          <w:tcPr>
            <w:tcW w:w="2268" w:type="dxa"/>
          </w:tcPr>
          <w:p w:rsidR="00F83EE2" w:rsidRPr="007D3C49" w:rsidRDefault="0064797B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соревнования</w:t>
            </w:r>
            <w:r w:rsidR="0037163D" w:rsidRPr="007D3C49">
              <w:rPr>
                <w:bCs/>
                <w:color w:val="000000"/>
              </w:rPr>
              <w:t xml:space="preserve"> 7-9 кл.</w:t>
            </w:r>
          </w:p>
        </w:tc>
        <w:tc>
          <w:tcPr>
            <w:tcW w:w="1673" w:type="dxa"/>
          </w:tcPr>
          <w:p w:rsidR="00F83EE2" w:rsidRPr="007D3C49" w:rsidRDefault="0064797B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Протокол </w:t>
            </w:r>
          </w:p>
        </w:tc>
      </w:tr>
      <w:tr w:rsidR="0064797B" w:rsidRPr="007D3C49" w:rsidTr="000B1E6E">
        <w:tc>
          <w:tcPr>
            <w:tcW w:w="675" w:type="dxa"/>
          </w:tcPr>
          <w:p w:rsidR="0064797B" w:rsidRPr="007D3C49" w:rsidRDefault="0064797B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12.</w:t>
            </w:r>
          </w:p>
        </w:tc>
        <w:tc>
          <w:tcPr>
            <w:tcW w:w="4140" w:type="dxa"/>
          </w:tcPr>
          <w:p w:rsidR="0064797B" w:rsidRPr="007D3C49" w:rsidRDefault="0064797B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Весёлые старты «Быстрее, выше, дальше»</w:t>
            </w:r>
          </w:p>
        </w:tc>
        <w:tc>
          <w:tcPr>
            <w:tcW w:w="1843" w:type="dxa"/>
          </w:tcPr>
          <w:p w:rsidR="0064797B" w:rsidRPr="007D3C49" w:rsidRDefault="0064797B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 течение ноября</w:t>
            </w:r>
          </w:p>
        </w:tc>
        <w:tc>
          <w:tcPr>
            <w:tcW w:w="2126" w:type="dxa"/>
          </w:tcPr>
          <w:p w:rsidR="0064797B" w:rsidRPr="007D3C49" w:rsidRDefault="0064797B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84" w:type="dxa"/>
          </w:tcPr>
          <w:p w:rsidR="0064797B" w:rsidRPr="007D3C49" w:rsidRDefault="00E0068C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Учителя физкультуры</w:t>
            </w:r>
          </w:p>
        </w:tc>
        <w:tc>
          <w:tcPr>
            <w:tcW w:w="2268" w:type="dxa"/>
          </w:tcPr>
          <w:p w:rsidR="0064797B" w:rsidRPr="007D3C49" w:rsidRDefault="0064797B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соревнований</w:t>
            </w:r>
            <w:r w:rsidR="0037163D" w:rsidRPr="007D3C49">
              <w:rPr>
                <w:bCs/>
                <w:color w:val="000000"/>
              </w:rPr>
              <w:t xml:space="preserve"> 5-6 </w:t>
            </w:r>
          </w:p>
        </w:tc>
        <w:tc>
          <w:tcPr>
            <w:tcW w:w="1673" w:type="dxa"/>
          </w:tcPr>
          <w:p w:rsidR="0064797B" w:rsidRPr="007D3C49" w:rsidRDefault="0064797B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Приказ </w:t>
            </w:r>
          </w:p>
        </w:tc>
      </w:tr>
      <w:tr w:rsidR="0064797B" w:rsidRPr="007D3C49" w:rsidTr="000B1E6E">
        <w:tc>
          <w:tcPr>
            <w:tcW w:w="675" w:type="dxa"/>
          </w:tcPr>
          <w:p w:rsidR="0064797B" w:rsidRPr="007D3C49" w:rsidRDefault="0064797B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13.</w:t>
            </w:r>
          </w:p>
        </w:tc>
        <w:tc>
          <w:tcPr>
            <w:tcW w:w="4140" w:type="dxa"/>
          </w:tcPr>
          <w:p w:rsidR="0064797B" w:rsidRPr="007D3C49" w:rsidRDefault="0064797B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Сдача норм ГТО </w:t>
            </w:r>
          </w:p>
        </w:tc>
        <w:tc>
          <w:tcPr>
            <w:tcW w:w="1843" w:type="dxa"/>
          </w:tcPr>
          <w:p w:rsidR="0064797B" w:rsidRPr="007D3C49" w:rsidRDefault="0064797B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 течение ноября-декабря</w:t>
            </w:r>
          </w:p>
        </w:tc>
        <w:tc>
          <w:tcPr>
            <w:tcW w:w="2126" w:type="dxa"/>
          </w:tcPr>
          <w:p w:rsidR="0064797B" w:rsidRPr="007D3C49" w:rsidRDefault="0064797B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84" w:type="dxa"/>
          </w:tcPr>
          <w:p w:rsidR="0064797B" w:rsidRPr="007D3C49" w:rsidRDefault="00E0068C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Учителя физкультуры</w:t>
            </w:r>
          </w:p>
        </w:tc>
        <w:tc>
          <w:tcPr>
            <w:tcW w:w="2268" w:type="dxa"/>
          </w:tcPr>
          <w:p w:rsidR="0037163D" w:rsidRPr="007D3C49" w:rsidRDefault="00D4718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Сдача норм ГТО</w:t>
            </w:r>
          </w:p>
          <w:p w:rsidR="0064797B" w:rsidRPr="007D3C49" w:rsidRDefault="0037163D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11 кл.</w:t>
            </w:r>
          </w:p>
        </w:tc>
        <w:tc>
          <w:tcPr>
            <w:tcW w:w="1673" w:type="dxa"/>
          </w:tcPr>
          <w:p w:rsidR="0064797B" w:rsidRPr="007D3C49" w:rsidRDefault="00D4718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Протокол </w:t>
            </w:r>
          </w:p>
        </w:tc>
      </w:tr>
      <w:tr w:rsidR="0064797B" w:rsidRPr="007D3C49" w:rsidTr="000B1E6E">
        <w:tc>
          <w:tcPr>
            <w:tcW w:w="675" w:type="dxa"/>
          </w:tcPr>
          <w:p w:rsidR="0064797B" w:rsidRPr="007D3C49" w:rsidRDefault="00D4718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14.</w:t>
            </w:r>
          </w:p>
        </w:tc>
        <w:tc>
          <w:tcPr>
            <w:tcW w:w="4140" w:type="dxa"/>
          </w:tcPr>
          <w:p w:rsidR="0064797B" w:rsidRPr="007D3C49" w:rsidRDefault="00D4718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Акция, посвящённая Всемирному дню борьбы со спидом.</w:t>
            </w:r>
          </w:p>
        </w:tc>
        <w:tc>
          <w:tcPr>
            <w:tcW w:w="1843" w:type="dxa"/>
          </w:tcPr>
          <w:p w:rsidR="0064797B" w:rsidRPr="007D3C49" w:rsidRDefault="00D4718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1.12.</w:t>
            </w:r>
          </w:p>
        </w:tc>
        <w:tc>
          <w:tcPr>
            <w:tcW w:w="2126" w:type="dxa"/>
          </w:tcPr>
          <w:p w:rsidR="0064797B" w:rsidRPr="007D3C49" w:rsidRDefault="00D4718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84" w:type="dxa"/>
          </w:tcPr>
          <w:p w:rsidR="0064797B" w:rsidRPr="007D3C49" w:rsidRDefault="00D4718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ЗДВР</w:t>
            </w:r>
          </w:p>
        </w:tc>
        <w:tc>
          <w:tcPr>
            <w:tcW w:w="2268" w:type="dxa"/>
          </w:tcPr>
          <w:p w:rsidR="0064797B" w:rsidRPr="007D3C49" w:rsidRDefault="00D4718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акции, участие в мероприятиях</w:t>
            </w:r>
          </w:p>
        </w:tc>
        <w:tc>
          <w:tcPr>
            <w:tcW w:w="1673" w:type="dxa"/>
          </w:tcPr>
          <w:p w:rsidR="0064797B" w:rsidRPr="007D3C49" w:rsidRDefault="00D47182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Отчёт </w:t>
            </w:r>
          </w:p>
        </w:tc>
      </w:tr>
      <w:tr w:rsidR="006858D0" w:rsidRPr="007D3C49" w:rsidTr="000B1E6E">
        <w:tc>
          <w:tcPr>
            <w:tcW w:w="675" w:type="dxa"/>
          </w:tcPr>
          <w:p w:rsidR="006858D0" w:rsidRPr="007D3C49" w:rsidRDefault="006858D0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15.</w:t>
            </w:r>
          </w:p>
        </w:tc>
        <w:tc>
          <w:tcPr>
            <w:tcW w:w="4140" w:type="dxa"/>
          </w:tcPr>
          <w:p w:rsidR="006858D0" w:rsidRPr="007D3C49" w:rsidRDefault="006858D0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Соревнования на лыжах «Быстрая лыжня»</w:t>
            </w:r>
          </w:p>
        </w:tc>
        <w:tc>
          <w:tcPr>
            <w:tcW w:w="1843" w:type="dxa"/>
          </w:tcPr>
          <w:p w:rsidR="006858D0" w:rsidRPr="007D3C49" w:rsidRDefault="006858D0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 течение декабря</w:t>
            </w:r>
          </w:p>
        </w:tc>
        <w:tc>
          <w:tcPr>
            <w:tcW w:w="2126" w:type="dxa"/>
          </w:tcPr>
          <w:p w:rsidR="006858D0" w:rsidRPr="007D3C49" w:rsidRDefault="006858D0">
            <w:r w:rsidRPr="007D3C49">
              <w:rPr>
                <w:bCs/>
                <w:color w:val="000000"/>
              </w:rPr>
              <w:t>школьный</w:t>
            </w:r>
          </w:p>
        </w:tc>
        <w:tc>
          <w:tcPr>
            <w:tcW w:w="1984" w:type="dxa"/>
          </w:tcPr>
          <w:p w:rsidR="006858D0" w:rsidRPr="007D3C49" w:rsidRDefault="00E0068C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Учителя физкультуры</w:t>
            </w:r>
          </w:p>
        </w:tc>
        <w:tc>
          <w:tcPr>
            <w:tcW w:w="2268" w:type="dxa"/>
          </w:tcPr>
          <w:p w:rsidR="006858D0" w:rsidRPr="007D3C49" w:rsidRDefault="006858D0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соревнований 5-11</w:t>
            </w:r>
          </w:p>
        </w:tc>
        <w:tc>
          <w:tcPr>
            <w:tcW w:w="1673" w:type="dxa"/>
          </w:tcPr>
          <w:p w:rsidR="006858D0" w:rsidRPr="007D3C49" w:rsidRDefault="006858D0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Отчёт </w:t>
            </w:r>
          </w:p>
        </w:tc>
      </w:tr>
      <w:tr w:rsidR="0064797B" w:rsidRPr="007D3C49" w:rsidTr="000B1E6E">
        <w:tc>
          <w:tcPr>
            <w:tcW w:w="675" w:type="dxa"/>
          </w:tcPr>
          <w:p w:rsidR="0064797B" w:rsidRPr="007D3C49" w:rsidRDefault="0037163D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18.</w:t>
            </w:r>
          </w:p>
        </w:tc>
        <w:tc>
          <w:tcPr>
            <w:tcW w:w="4140" w:type="dxa"/>
          </w:tcPr>
          <w:p w:rsidR="0064797B" w:rsidRPr="007D3C49" w:rsidRDefault="0037163D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«Лыжня Татарстана»</w:t>
            </w:r>
          </w:p>
        </w:tc>
        <w:tc>
          <w:tcPr>
            <w:tcW w:w="1843" w:type="dxa"/>
          </w:tcPr>
          <w:p w:rsidR="0064797B" w:rsidRPr="007D3C49" w:rsidRDefault="0037163D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В течение февраля </w:t>
            </w:r>
          </w:p>
        </w:tc>
        <w:tc>
          <w:tcPr>
            <w:tcW w:w="2126" w:type="dxa"/>
          </w:tcPr>
          <w:p w:rsidR="0064797B" w:rsidRPr="007D3C49" w:rsidRDefault="0037163D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84" w:type="dxa"/>
          </w:tcPr>
          <w:p w:rsidR="0064797B" w:rsidRPr="007D3C49" w:rsidRDefault="00E0068C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Учителя физкультуры</w:t>
            </w:r>
          </w:p>
        </w:tc>
        <w:tc>
          <w:tcPr>
            <w:tcW w:w="2268" w:type="dxa"/>
          </w:tcPr>
          <w:p w:rsidR="0064797B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соревнования</w:t>
            </w:r>
          </w:p>
        </w:tc>
        <w:tc>
          <w:tcPr>
            <w:tcW w:w="1673" w:type="dxa"/>
          </w:tcPr>
          <w:p w:rsidR="0064797B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Протокол </w:t>
            </w:r>
          </w:p>
        </w:tc>
      </w:tr>
      <w:tr w:rsidR="0064797B" w:rsidRPr="007D3C49" w:rsidTr="000B1E6E">
        <w:tc>
          <w:tcPr>
            <w:tcW w:w="675" w:type="dxa"/>
          </w:tcPr>
          <w:p w:rsidR="0064797B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19.</w:t>
            </w:r>
          </w:p>
        </w:tc>
        <w:tc>
          <w:tcPr>
            <w:tcW w:w="4140" w:type="dxa"/>
          </w:tcPr>
          <w:p w:rsidR="0064797B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Месячник, посвящённый спортивно-массовой работе.</w:t>
            </w:r>
          </w:p>
        </w:tc>
        <w:tc>
          <w:tcPr>
            <w:tcW w:w="1843" w:type="dxa"/>
          </w:tcPr>
          <w:p w:rsidR="0064797B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 течение января-февраля</w:t>
            </w:r>
          </w:p>
        </w:tc>
        <w:tc>
          <w:tcPr>
            <w:tcW w:w="2126" w:type="dxa"/>
          </w:tcPr>
          <w:p w:rsidR="0064797B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84" w:type="dxa"/>
          </w:tcPr>
          <w:p w:rsidR="0064797B" w:rsidRPr="007D3C49" w:rsidRDefault="00C33691" w:rsidP="00E0068C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ЗДВР, </w:t>
            </w:r>
            <w:r w:rsidR="00E0068C" w:rsidRPr="007D3C49">
              <w:rPr>
                <w:bCs/>
                <w:color w:val="000000"/>
              </w:rPr>
              <w:t xml:space="preserve">педагог-организатор </w:t>
            </w:r>
            <w:r w:rsidRPr="007D3C49">
              <w:rPr>
                <w:bCs/>
                <w:color w:val="000000"/>
              </w:rPr>
              <w:t xml:space="preserve">ОБЖ, </w:t>
            </w:r>
            <w:r w:rsidR="00E0068C" w:rsidRPr="007D3C49">
              <w:rPr>
                <w:bCs/>
                <w:color w:val="000000"/>
              </w:rPr>
              <w:t>учителя физкультуры</w:t>
            </w:r>
          </w:p>
        </w:tc>
        <w:tc>
          <w:tcPr>
            <w:tcW w:w="2268" w:type="dxa"/>
          </w:tcPr>
          <w:p w:rsidR="0064797B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Участие в мероприятиях, соревнованиях</w:t>
            </w:r>
          </w:p>
        </w:tc>
        <w:tc>
          <w:tcPr>
            <w:tcW w:w="1673" w:type="dxa"/>
          </w:tcPr>
          <w:p w:rsidR="0064797B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Отчёт </w:t>
            </w:r>
          </w:p>
        </w:tc>
      </w:tr>
      <w:tr w:rsidR="0064797B" w:rsidRPr="007D3C49" w:rsidTr="000B1E6E">
        <w:tc>
          <w:tcPr>
            <w:tcW w:w="675" w:type="dxa"/>
          </w:tcPr>
          <w:p w:rsidR="0064797B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20.</w:t>
            </w:r>
          </w:p>
        </w:tc>
        <w:tc>
          <w:tcPr>
            <w:tcW w:w="4140" w:type="dxa"/>
          </w:tcPr>
          <w:p w:rsidR="0064797B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Соревнования по волейболу «Стремительный мяч»</w:t>
            </w:r>
          </w:p>
        </w:tc>
        <w:tc>
          <w:tcPr>
            <w:tcW w:w="1843" w:type="dxa"/>
          </w:tcPr>
          <w:p w:rsidR="0064797B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 течение марта</w:t>
            </w:r>
          </w:p>
        </w:tc>
        <w:tc>
          <w:tcPr>
            <w:tcW w:w="2126" w:type="dxa"/>
          </w:tcPr>
          <w:p w:rsidR="0064797B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84" w:type="dxa"/>
          </w:tcPr>
          <w:p w:rsidR="0064797B" w:rsidRPr="007D3C49" w:rsidRDefault="00E0068C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Учителя физкультуры</w:t>
            </w:r>
          </w:p>
        </w:tc>
        <w:tc>
          <w:tcPr>
            <w:tcW w:w="2268" w:type="dxa"/>
          </w:tcPr>
          <w:p w:rsidR="0064797B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Участие в соревнованиях</w:t>
            </w:r>
          </w:p>
        </w:tc>
        <w:tc>
          <w:tcPr>
            <w:tcW w:w="1673" w:type="dxa"/>
          </w:tcPr>
          <w:p w:rsidR="0064797B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Протокол </w:t>
            </w:r>
          </w:p>
        </w:tc>
      </w:tr>
      <w:tr w:rsidR="0064797B" w:rsidRPr="007D3C49" w:rsidTr="000B1E6E">
        <w:tc>
          <w:tcPr>
            <w:tcW w:w="675" w:type="dxa"/>
          </w:tcPr>
          <w:p w:rsidR="0064797B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21.</w:t>
            </w:r>
          </w:p>
        </w:tc>
        <w:tc>
          <w:tcPr>
            <w:tcW w:w="4140" w:type="dxa"/>
          </w:tcPr>
          <w:p w:rsidR="0064797B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День борьбы с туберкулёзом.</w:t>
            </w:r>
          </w:p>
        </w:tc>
        <w:tc>
          <w:tcPr>
            <w:tcW w:w="1843" w:type="dxa"/>
          </w:tcPr>
          <w:p w:rsidR="0064797B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24.03.</w:t>
            </w:r>
          </w:p>
        </w:tc>
        <w:tc>
          <w:tcPr>
            <w:tcW w:w="2126" w:type="dxa"/>
          </w:tcPr>
          <w:p w:rsidR="0064797B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84" w:type="dxa"/>
          </w:tcPr>
          <w:p w:rsidR="0064797B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ЗДВР</w:t>
            </w:r>
            <w:r w:rsidR="00E0068C" w:rsidRPr="007D3C49">
              <w:rPr>
                <w:bCs/>
                <w:color w:val="000000"/>
              </w:rPr>
              <w:t>, классные руководители</w:t>
            </w:r>
          </w:p>
        </w:tc>
        <w:tc>
          <w:tcPr>
            <w:tcW w:w="2268" w:type="dxa"/>
          </w:tcPr>
          <w:p w:rsidR="0064797B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брифинга</w:t>
            </w:r>
          </w:p>
        </w:tc>
        <w:tc>
          <w:tcPr>
            <w:tcW w:w="1673" w:type="dxa"/>
          </w:tcPr>
          <w:p w:rsidR="0064797B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Отчёт </w:t>
            </w:r>
          </w:p>
        </w:tc>
      </w:tr>
      <w:tr w:rsidR="00C33691" w:rsidRPr="007D3C49" w:rsidTr="000B1E6E">
        <w:tc>
          <w:tcPr>
            <w:tcW w:w="675" w:type="dxa"/>
          </w:tcPr>
          <w:p w:rsidR="00C33691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lastRenderedPageBreak/>
              <w:t>22.</w:t>
            </w:r>
          </w:p>
        </w:tc>
        <w:tc>
          <w:tcPr>
            <w:tcW w:w="4140" w:type="dxa"/>
          </w:tcPr>
          <w:p w:rsidR="00C33691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Игра «Зарница Поволжья-2019»</w:t>
            </w:r>
          </w:p>
        </w:tc>
        <w:tc>
          <w:tcPr>
            <w:tcW w:w="1843" w:type="dxa"/>
          </w:tcPr>
          <w:p w:rsidR="00C33691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23.03.</w:t>
            </w:r>
          </w:p>
        </w:tc>
        <w:tc>
          <w:tcPr>
            <w:tcW w:w="2126" w:type="dxa"/>
          </w:tcPr>
          <w:p w:rsidR="00C33691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84" w:type="dxa"/>
          </w:tcPr>
          <w:p w:rsidR="00C33691" w:rsidRPr="007D3C49" w:rsidRDefault="00E0068C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Учителя физкультуры</w:t>
            </w:r>
            <w:r w:rsidR="00C33691" w:rsidRPr="007D3C49">
              <w:rPr>
                <w:bCs/>
                <w:color w:val="000000"/>
              </w:rPr>
              <w:t xml:space="preserve">, </w:t>
            </w:r>
            <w:r w:rsidRPr="007D3C49">
              <w:rPr>
                <w:bCs/>
                <w:color w:val="000000"/>
              </w:rPr>
              <w:t xml:space="preserve">педагог-организатор </w:t>
            </w:r>
            <w:r w:rsidR="00C33691" w:rsidRPr="007D3C49">
              <w:rPr>
                <w:bCs/>
                <w:color w:val="000000"/>
              </w:rPr>
              <w:t>ОБЖ</w:t>
            </w:r>
          </w:p>
        </w:tc>
        <w:tc>
          <w:tcPr>
            <w:tcW w:w="2268" w:type="dxa"/>
          </w:tcPr>
          <w:p w:rsidR="00C33691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Участие в игре «Зарница»</w:t>
            </w:r>
            <w:r w:rsidR="00F720BE" w:rsidRPr="007D3C49">
              <w:rPr>
                <w:bCs/>
                <w:color w:val="000000"/>
              </w:rPr>
              <w:t>8-9</w:t>
            </w:r>
          </w:p>
        </w:tc>
        <w:tc>
          <w:tcPr>
            <w:tcW w:w="1673" w:type="dxa"/>
          </w:tcPr>
          <w:p w:rsidR="00C33691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Протокол </w:t>
            </w:r>
          </w:p>
        </w:tc>
      </w:tr>
      <w:tr w:rsidR="00C33691" w:rsidRPr="007D3C49" w:rsidTr="000B1E6E">
        <w:tc>
          <w:tcPr>
            <w:tcW w:w="675" w:type="dxa"/>
          </w:tcPr>
          <w:p w:rsidR="00C33691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23.</w:t>
            </w:r>
          </w:p>
        </w:tc>
        <w:tc>
          <w:tcPr>
            <w:tcW w:w="4140" w:type="dxa"/>
          </w:tcPr>
          <w:p w:rsidR="00C33691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«Президентские состязания»</w:t>
            </w:r>
          </w:p>
        </w:tc>
        <w:tc>
          <w:tcPr>
            <w:tcW w:w="1843" w:type="dxa"/>
          </w:tcPr>
          <w:p w:rsidR="00C33691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 течение апреля</w:t>
            </w:r>
          </w:p>
        </w:tc>
        <w:tc>
          <w:tcPr>
            <w:tcW w:w="2126" w:type="dxa"/>
          </w:tcPr>
          <w:p w:rsidR="00C33691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84" w:type="dxa"/>
          </w:tcPr>
          <w:p w:rsidR="00C33691" w:rsidRPr="007D3C49" w:rsidRDefault="00E0068C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Учителя физкультуры</w:t>
            </w:r>
          </w:p>
        </w:tc>
        <w:tc>
          <w:tcPr>
            <w:tcW w:w="2268" w:type="dxa"/>
          </w:tcPr>
          <w:p w:rsidR="00C33691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Соревнования по лёгкой атлетике5-8</w:t>
            </w:r>
          </w:p>
        </w:tc>
        <w:tc>
          <w:tcPr>
            <w:tcW w:w="1673" w:type="dxa"/>
          </w:tcPr>
          <w:p w:rsidR="00C33691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Протокол </w:t>
            </w:r>
          </w:p>
        </w:tc>
      </w:tr>
      <w:tr w:rsidR="00C33691" w:rsidRPr="007D3C49" w:rsidTr="000B1E6E">
        <w:tc>
          <w:tcPr>
            <w:tcW w:w="675" w:type="dxa"/>
          </w:tcPr>
          <w:p w:rsidR="00C33691" w:rsidRPr="007D3C49" w:rsidRDefault="00C33691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24.</w:t>
            </w:r>
          </w:p>
        </w:tc>
        <w:tc>
          <w:tcPr>
            <w:tcW w:w="4140" w:type="dxa"/>
          </w:tcPr>
          <w:p w:rsidR="00C33691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Европейская неделя иммунизации.</w:t>
            </w:r>
          </w:p>
        </w:tc>
        <w:tc>
          <w:tcPr>
            <w:tcW w:w="1843" w:type="dxa"/>
          </w:tcPr>
          <w:p w:rsidR="00C33691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23-29.04.</w:t>
            </w:r>
          </w:p>
        </w:tc>
        <w:tc>
          <w:tcPr>
            <w:tcW w:w="2126" w:type="dxa"/>
          </w:tcPr>
          <w:p w:rsidR="00C33691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84" w:type="dxa"/>
          </w:tcPr>
          <w:p w:rsidR="00C33691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ЗДВР</w:t>
            </w:r>
            <w:r w:rsidR="00E0068C" w:rsidRPr="007D3C49">
              <w:rPr>
                <w:bCs/>
                <w:color w:val="000000"/>
              </w:rPr>
              <w:t>, классные руководители</w:t>
            </w:r>
          </w:p>
        </w:tc>
        <w:tc>
          <w:tcPr>
            <w:tcW w:w="2268" w:type="dxa"/>
          </w:tcPr>
          <w:p w:rsidR="00C33691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классных часов</w:t>
            </w:r>
          </w:p>
        </w:tc>
        <w:tc>
          <w:tcPr>
            <w:tcW w:w="1673" w:type="dxa"/>
          </w:tcPr>
          <w:p w:rsidR="00C33691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Отчёт </w:t>
            </w:r>
          </w:p>
        </w:tc>
      </w:tr>
      <w:tr w:rsidR="00F720BE" w:rsidRPr="007D3C49" w:rsidTr="000B1E6E">
        <w:tc>
          <w:tcPr>
            <w:tcW w:w="675" w:type="dxa"/>
          </w:tcPr>
          <w:p w:rsidR="00F720BE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25.</w:t>
            </w:r>
          </w:p>
        </w:tc>
        <w:tc>
          <w:tcPr>
            <w:tcW w:w="4140" w:type="dxa"/>
          </w:tcPr>
          <w:p w:rsidR="00F720BE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Майская легкоатлетическая эстафета.</w:t>
            </w:r>
          </w:p>
        </w:tc>
        <w:tc>
          <w:tcPr>
            <w:tcW w:w="1843" w:type="dxa"/>
          </w:tcPr>
          <w:p w:rsidR="00F720BE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 течение мая</w:t>
            </w:r>
          </w:p>
        </w:tc>
        <w:tc>
          <w:tcPr>
            <w:tcW w:w="2126" w:type="dxa"/>
          </w:tcPr>
          <w:p w:rsidR="00F720BE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84" w:type="dxa"/>
          </w:tcPr>
          <w:p w:rsidR="00F720BE" w:rsidRPr="007D3C49" w:rsidRDefault="00E0068C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Учителя физкультуры</w:t>
            </w:r>
          </w:p>
        </w:tc>
        <w:tc>
          <w:tcPr>
            <w:tcW w:w="2268" w:type="dxa"/>
          </w:tcPr>
          <w:p w:rsidR="00F720BE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Участие в эстафете</w:t>
            </w:r>
          </w:p>
        </w:tc>
        <w:tc>
          <w:tcPr>
            <w:tcW w:w="1673" w:type="dxa"/>
          </w:tcPr>
          <w:p w:rsidR="00F720BE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Приказ </w:t>
            </w:r>
          </w:p>
        </w:tc>
      </w:tr>
      <w:tr w:rsidR="00F720BE" w:rsidRPr="007D3C49" w:rsidTr="000B1E6E">
        <w:tc>
          <w:tcPr>
            <w:tcW w:w="675" w:type="dxa"/>
          </w:tcPr>
          <w:p w:rsidR="00F720BE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26.</w:t>
            </w:r>
          </w:p>
        </w:tc>
        <w:tc>
          <w:tcPr>
            <w:tcW w:w="4140" w:type="dxa"/>
          </w:tcPr>
          <w:p w:rsidR="00F720BE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Военно-полевые сборы</w:t>
            </w:r>
          </w:p>
        </w:tc>
        <w:tc>
          <w:tcPr>
            <w:tcW w:w="1843" w:type="dxa"/>
          </w:tcPr>
          <w:p w:rsidR="00F720BE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17-19.05.</w:t>
            </w:r>
          </w:p>
        </w:tc>
        <w:tc>
          <w:tcPr>
            <w:tcW w:w="2126" w:type="dxa"/>
          </w:tcPr>
          <w:p w:rsidR="00F720BE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84" w:type="dxa"/>
          </w:tcPr>
          <w:p w:rsidR="00F720BE" w:rsidRPr="007D3C49" w:rsidRDefault="00E0068C" w:rsidP="00E0068C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Педагог-организатор педагог-организатор </w:t>
            </w:r>
            <w:r w:rsidR="00F720BE" w:rsidRPr="007D3C49">
              <w:rPr>
                <w:bCs/>
                <w:color w:val="000000"/>
              </w:rPr>
              <w:t>ОБЖ</w:t>
            </w:r>
          </w:p>
        </w:tc>
        <w:tc>
          <w:tcPr>
            <w:tcW w:w="2268" w:type="dxa"/>
          </w:tcPr>
          <w:p w:rsidR="00F720BE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Сборы 10 кл</w:t>
            </w:r>
          </w:p>
        </w:tc>
        <w:tc>
          <w:tcPr>
            <w:tcW w:w="1673" w:type="dxa"/>
          </w:tcPr>
          <w:p w:rsidR="00F720BE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Приказ </w:t>
            </w:r>
          </w:p>
        </w:tc>
      </w:tr>
      <w:tr w:rsidR="00F720BE" w:rsidRPr="007D3C49" w:rsidTr="000B1E6E">
        <w:tc>
          <w:tcPr>
            <w:tcW w:w="675" w:type="dxa"/>
          </w:tcPr>
          <w:p w:rsidR="00F720BE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27.</w:t>
            </w:r>
          </w:p>
        </w:tc>
        <w:tc>
          <w:tcPr>
            <w:tcW w:w="4140" w:type="dxa"/>
          </w:tcPr>
          <w:p w:rsidR="00F720BE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День ГО</w:t>
            </w:r>
          </w:p>
        </w:tc>
        <w:tc>
          <w:tcPr>
            <w:tcW w:w="1843" w:type="dxa"/>
          </w:tcPr>
          <w:p w:rsidR="00F720BE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16.05</w:t>
            </w:r>
          </w:p>
        </w:tc>
        <w:tc>
          <w:tcPr>
            <w:tcW w:w="2126" w:type="dxa"/>
          </w:tcPr>
          <w:p w:rsidR="00F720BE" w:rsidRPr="007D3C49" w:rsidRDefault="006858D0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школьный</w:t>
            </w:r>
          </w:p>
        </w:tc>
        <w:tc>
          <w:tcPr>
            <w:tcW w:w="1984" w:type="dxa"/>
          </w:tcPr>
          <w:p w:rsidR="00F720BE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ЗДВР</w:t>
            </w:r>
          </w:p>
        </w:tc>
        <w:tc>
          <w:tcPr>
            <w:tcW w:w="2268" w:type="dxa"/>
          </w:tcPr>
          <w:p w:rsidR="00F720BE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Проведение тренировочных занятий по ГО </w:t>
            </w:r>
          </w:p>
        </w:tc>
        <w:tc>
          <w:tcPr>
            <w:tcW w:w="1673" w:type="dxa"/>
          </w:tcPr>
          <w:p w:rsidR="00F720BE" w:rsidRPr="007D3C49" w:rsidRDefault="00F720BE" w:rsidP="00FB76E6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Приказ </w:t>
            </w:r>
          </w:p>
        </w:tc>
      </w:tr>
    </w:tbl>
    <w:p w:rsidR="001F4A70" w:rsidRPr="007D3C49" w:rsidRDefault="001F4A70" w:rsidP="000B1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Cs/>
          <w:color w:val="000000"/>
        </w:rPr>
      </w:pPr>
    </w:p>
    <w:p w:rsidR="001F4A70" w:rsidRDefault="001F4A70" w:rsidP="000B1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bCs/>
          <w:color w:val="000000"/>
        </w:rPr>
      </w:pPr>
      <w:r w:rsidRPr="007D3C49">
        <w:rPr>
          <w:b/>
          <w:bCs/>
          <w:color w:val="000000"/>
        </w:rPr>
        <w:t>Направление –</w:t>
      </w:r>
      <w:r w:rsidR="00D322F1" w:rsidRPr="007D3C49">
        <w:rPr>
          <w:b/>
          <w:bCs/>
          <w:color w:val="000000"/>
        </w:rPr>
        <w:t xml:space="preserve"> экологическое</w:t>
      </w:r>
    </w:p>
    <w:p w:rsidR="004B25F8" w:rsidRPr="007D3C49" w:rsidRDefault="004B25F8" w:rsidP="000B1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bCs/>
          <w:color w:val="000000"/>
        </w:rPr>
      </w:pPr>
    </w:p>
    <w:p w:rsidR="00196A10" w:rsidRPr="007D3C49" w:rsidRDefault="00196A10" w:rsidP="000B1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708"/>
        <w:rPr>
          <w:b/>
          <w:bCs/>
          <w:color w:val="000000"/>
        </w:rPr>
      </w:pPr>
      <w:r w:rsidRPr="007D3C49">
        <w:rPr>
          <w:b/>
          <w:bCs/>
          <w:color w:val="000000"/>
        </w:rPr>
        <w:t>Цель:</w:t>
      </w:r>
      <w:r w:rsidR="00D322F1" w:rsidRPr="007D3C49">
        <w:rPr>
          <w:bCs/>
          <w:color w:val="000000"/>
        </w:rPr>
        <w:t>создание условий для развития опыта многомерного взаимодействия учащихся в процессах, направленных на сохранение окружающей среды.</w:t>
      </w:r>
    </w:p>
    <w:p w:rsidR="001F4A70" w:rsidRPr="007D3C49" w:rsidRDefault="001F4A70" w:rsidP="000B1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708"/>
        <w:rPr>
          <w:bCs/>
          <w:color w:val="000000"/>
        </w:rPr>
      </w:pPr>
      <w:r w:rsidRPr="007D3C49">
        <w:rPr>
          <w:b/>
          <w:bCs/>
          <w:color w:val="000000"/>
        </w:rPr>
        <w:t>Задачи:</w:t>
      </w:r>
    </w:p>
    <w:p w:rsidR="001F4A70" w:rsidRPr="007D3C49" w:rsidRDefault="001F4A70" w:rsidP="000B1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Cs/>
          <w:color w:val="000000"/>
        </w:rPr>
      </w:pPr>
      <w:r w:rsidRPr="007D3C49">
        <w:rPr>
          <w:bCs/>
          <w:color w:val="000000"/>
        </w:rPr>
        <w:t>- формирование ценностного отношения к природе, к окружающей среде, бережного отношения к процессу освоения природных ресурсов региона, страны, планеты;</w:t>
      </w:r>
    </w:p>
    <w:p w:rsidR="001F4A70" w:rsidRPr="007D3C49" w:rsidRDefault="001F4A70" w:rsidP="000B1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Cs/>
          <w:color w:val="000000"/>
        </w:rPr>
      </w:pPr>
      <w:r w:rsidRPr="007D3C49">
        <w:rPr>
          <w:bCs/>
          <w:color w:val="000000"/>
        </w:rPr>
        <w:t xml:space="preserve">- формирование ответственного и компетентного отношения к результатам производственной и непроизводственной деятельности человека, затрагивающей и изменяющей экологическую ситуацию на локальном и глобальном уровнях; формирование экологической культуры, навыков безопасного поведения </w:t>
      </w:r>
      <w:r w:rsidR="00D322F1" w:rsidRPr="007D3C49">
        <w:rPr>
          <w:bCs/>
          <w:color w:val="000000"/>
        </w:rPr>
        <w:t>в природной и техногенной среде.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40"/>
        <w:gridCol w:w="1843"/>
        <w:gridCol w:w="2126"/>
        <w:gridCol w:w="1984"/>
        <w:gridCol w:w="2268"/>
        <w:gridCol w:w="1673"/>
      </w:tblGrid>
      <w:tr w:rsidR="00691950" w:rsidRPr="007D3C49" w:rsidTr="000B1E6E">
        <w:tc>
          <w:tcPr>
            <w:tcW w:w="675" w:type="dxa"/>
          </w:tcPr>
          <w:p w:rsidR="00691950" w:rsidRPr="007D3C49" w:rsidRDefault="00691950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1.</w:t>
            </w:r>
          </w:p>
        </w:tc>
        <w:tc>
          <w:tcPr>
            <w:tcW w:w="4140" w:type="dxa"/>
          </w:tcPr>
          <w:p w:rsidR="00691950" w:rsidRPr="007D3C49" w:rsidRDefault="00D322F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Неделя  экологических знаний.</w:t>
            </w:r>
          </w:p>
        </w:tc>
        <w:tc>
          <w:tcPr>
            <w:tcW w:w="1843" w:type="dxa"/>
          </w:tcPr>
          <w:p w:rsidR="00691950" w:rsidRPr="007D3C49" w:rsidRDefault="00D322F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3-8.09.</w:t>
            </w:r>
          </w:p>
        </w:tc>
        <w:tc>
          <w:tcPr>
            <w:tcW w:w="2126" w:type="dxa"/>
          </w:tcPr>
          <w:p w:rsidR="00691950" w:rsidRPr="007D3C49" w:rsidRDefault="00D322F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84" w:type="dxa"/>
          </w:tcPr>
          <w:p w:rsidR="00691950" w:rsidRPr="007D3C49" w:rsidRDefault="00D322F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ЗДВР</w:t>
            </w:r>
            <w:r w:rsidR="00E0068C" w:rsidRPr="007D3C49">
              <w:rPr>
                <w:bCs/>
                <w:color w:val="000000"/>
              </w:rPr>
              <w:t>, классные руководители</w:t>
            </w:r>
          </w:p>
        </w:tc>
        <w:tc>
          <w:tcPr>
            <w:tcW w:w="2268" w:type="dxa"/>
          </w:tcPr>
          <w:p w:rsidR="00691950" w:rsidRPr="007D3C49" w:rsidRDefault="00D322F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классных часов, акций.</w:t>
            </w:r>
          </w:p>
        </w:tc>
        <w:tc>
          <w:tcPr>
            <w:tcW w:w="1673" w:type="dxa"/>
          </w:tcPr>
          <w:p w:rsidR="00691950" w:rsidRPr="007D3C49" w:rsidRDefault="00D322F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Отчёт </w:t>
            </w:r>
          </w:p>
        </w:tc>
      </w:tr>
      <w:tr w:rsidR="00691950" w:rsidRPr="007D3C49" w:rsidTr="000B1E6E">
        <w:trPr>
          <w:trHeight w:val="293"/>
        </w:trPr>
        <w:tc>
          <w:tcPr>
            <w:tcW w:w="675" w:type="dxa"/>
          </w:tcPr>
          <w:p w:rsidR="00691950" w:rsidRPr="007D3C49" w:rsidRDefault="00D322F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lastRenderedPageBreak/>
              <w:t>2.</w:t>
            </w:r>
          </w:p>
        </w:tc>
        <w:tc>
          <w:tcPr>
            <w:tcW w:w="4140" w:type="dxa"/>
          </w:tcPr>
          <w:p w:rsidR="00691950" w:rsidRPr="007D3C49" w:rsidRDefault="00D322F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Экологические средники, субботники.</w:t>
            </w:r>
          </w:p>
        </w:tc>
        <w:tc>
          <w:tcPr>
            <w:tcW w:w="1843" w:type="dxa"/>
          </w:tcPr>
          <w:p w:rsidR="00691950" w:rsidRPr="007D3C49" w:rsidRDefault="00D322F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 течение сентября</w:t>
            </w:r>
          </w:p>
        </w:tc>
        <w:tc>
          <w:tcPr>
            <w:tcW w:w="2126" w:type="dxa"/>
          </w:tcPr>
          <w:p w:rsidR="00691950" w:rsidRPr="007D3C49" w:rsidRDefault="00D322F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84" w:type="dxa"/>
          </w:tcPr>
          <w:p w:rsidR="00691950" w:rsidRPr="007D3C49" w:rsidRDefault="00D322F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ЗДВР</w:t>
            </w:r>
            <w:r w:rsidR="00E0068C" w:rsidRPr="007D3C49">
              <w:rPr>
                <w:bCs/>
                <w:color w:val="000000"/>
              </w:rPr>
              <w:t xml:space="preserve"> классные руководители</w:t>
            </w:r>
          </w:p>
        </w:tc>
        <w:tc>
          <w:tcPr>
            <w:tcW w:w="2268" w:type="dxa"/>
          </w:tcPr>
          <w:p w:rsidR="00691950" w:rsidRPr="007D3C49" w:rsidRDefault="00D322F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субботников</w:t>
            </w:r>
          </w:p>
        </w:tc>
        <w:tc>
          <w:tcPr>
            <w:tcW w:w="1673" w:type="dxa"/>
          </w:tcPr>
          <w:p w:rsidR="00691950" w:rsidRPr="007D3C49" w:rsidRDefault="00D322F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Приказ </w:t>
            </w:r>
          </w:p>
        </w:tc>
      </w:tr>
      <w:tr w:rsidR="00691950" w:rsidRPr="007D3C49" w:rsidTr="000B1E6E">
        <w:tc>
          <w:tcPr>
            <w:tcW w:w="675" w:type="dxa"/>
          </w:tcPr>
          <w:p w:rsidR="00691950" w:rsidRPr="007D3C49" w:rsidRDefault="00D322F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3.</w:t>
            </w:r>
          </w:p>
        </w:tc>
        <w:tc>
          <w:tcPr>
            <w:tcW w:w="4140" w:type="dxa"/>
          </w:tcPr>
          <w:p w:rsidR="00691950" w:rsidRPr="007D3C49" w:rsidRDefault="00D322F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Всероссийский урок «Экология и энергосбережения» в рамках Всероссийского фестиваля энергосбережения</w:t>
            </w:r>
            <w:r w:rsidR="00E0068C" w:rsidRPr="007D3C49">
              <w:rPr>
                <w:bCs/>
                <w:color w:val="000000"/>
              </w:rPr>
              <w:t xml:space="preserve"> </w:t>
            </w:r>
            <w:r w:rsidR="00666E3E" w:rsidRPr="007D3C49">
              <w:rPr>
                <w:bCs/>
                <w:color w:val="000000"/>
              </w:rPr>
              <w:t>#ВместеЯрче.</w:t>
            </w:r>
          </w:p>
        </w:tc>
        <w:tc>
          <w:tcPr>
            <w:tcW w:w="1843" w:type="dxa"/>
          </w:tcPr>
          <w:p w:rsidR="00691950" w:rsidRPr="007D3C49" w:rsidRDefault="00666E3E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16.10.</w:t>
            </w:r>
          </w:p>
        </w:tc>
        <w:tc>
          <w:tcPr>
            <w:tcW w:w="2126" w:type="dxa"/>
          </w:tcPr>
          <w:p w:rsidR="00691950" w:rsidRPr="007D3C49" w:rsidRDefault="00666E3E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84" w:type="dxa"/>
          </w:tcPr>
          <w:p w:rsidR="00691950" w:rsidRPr="007D3C49" w:rsidRDefault="00E0068C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Классные руководители</w:t>
            </w:r>
          </w:p>
        </w:tc>
        <w:tc>
          <w:tcPr>
            <w:tcW w:w="2268" w:type="dxa"/>
          </w:tcPr>
          <w:p w:rsidR="00691950" w:rsidRPr="007D3C49" w:rsidRDefault="00666E3E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уроков</w:t>
            </w:r>
          </w:p>
        </w:tc>
        <w:tc>
          <w:tcPr>
            <w:tcW w:w="1673" w:type="dxa"/>
          </w:tcPr>
          <w:p w:rsidR="00691950" w:rsidRPr="007D3C49" w:rsidRDefault="00666E3E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Приказ, отчёт </w:t>
            </w:r>
          </w:p>
        </w:tc>
      </w:tr>
      <w:tr w:rsidR="006858D0" w:rsidRPr="007D3C49" w:rsidTr="000B1E6E">
        <w:tc>
          <w:tcPr>
            <w:tcW w:w="675" w:type="dxa"/>
          </w:tcPr>
          <w:p w:rsidR="006858D0" w:rsidRPr="007D3C49" w:rsidRDefault="006858D0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4.</w:t>
            </w:r>
          </w:p>
        </w:tc>
        <w:tc>
          <w:tcPr>
            <w:tcW w:w="4140" w:type="dxa"/>
          </w:tcPr>
          <w:p w:rsidR="006858D0" w:rsidRPr="007D3C49" w:rsidRDefault="006858D0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Рейд по сохранности учебников.</w:t>
            </w:r>
          </w:p>
        </w:tc>
        <w:tc>
          <w:tcPr>
            <w:tcW w:w="1843" w:type="dxa"/>
          </w:tcPr>
          <w:p w:rsidR="006858D0" w:rsidRPr="007D3C49" w:rsidRDefault="006858D0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17-18.10.</w:t>
            </w:r>
          </w:p>
        </w:tc>
        <w:tc>
          <w:tcPr>
            <w:tcW w:w="2126" w:type="dxa"/>
          </w:tcPr>
          <w:p w:rsidR="006858D0" w:rsidRPr="007D3C49" w:rsidRDefault="006858D0">
            <w:r w:rsidRPr="007D3C49">
              <w:rPr>
                <w:bCs/>
                <w:color w:val="000000"/>
              </w:rPr>
              <w:t>школьный</w:t>
            </w:r>
          </w:p>
        </w:tc>
        <w:tc>
          <w:tcPr>
            <w:tcW w:w="1984" w:type="dxa"/>
          </w:tcPr>
          <w:p w:rsidR="006858D0" w:rsidRPr="007D3C49" w:rsidRDefault="00E0068C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Школьный библиотекарь, самоуправление</w:t>
            </w:r>
          </w:p>
        </w:tc>
        <w:tc>
          <w:tcPr>
            <w:tcW w:w="2268" w:type="dxa"/>
          </w:tcPr>
          <w:p w:rsidR="006858D0" w:rsidRPr="007D3C49" w:rsidRDefault="006858D0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рейда</w:t>
            </w:r>
          </w:p>
        </w:tc>
        <w:tc>
          <w:tcPr>
            <w:tcW w:w="1673" w:type="dxa"/>
          </w:tcPr>
          <w:p w:rsidR="006858D0" w:rsidRPr="007D3C49" w:rsidRDefault="006858D0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Приказ, справка</w:t>
            </w:r>
          </w:p>
        </w:tc>
      </w:tr>
      <w:tr w:rsidR="006858D0" w:rsidRPr="007D3C49" w:rsidTr="000B1E6E">
        <w:tc>
          <w:tcPr>
            <w:tcW w:w="675" w:type="dxa"/>
          </w:tcPr>
          <w:p w:rsidR="006858D0" w:rsidRPr="007D3C49" w:rsidRDefault="006858D0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5.</w:t>
            </w:r>
          </w:p>
        </w:tc>
        <w:tc>
          <w:tcPr>
            <w:tcW w:w="4140" w:type="dxa"/>
          </w:tcPr>
          <w:p w:rsidR="006858D0" w:rsidRPr="007D3C49" w:rsidRDefault="006858D0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Неделя энергосбережения.</w:t>
            </w:r>
          </w:p>
        </w:tc>
        <w:tc>
          <w:tcPr>
            <w:tcW w:w="1843" w:type="dxa"/>
          </w:tcPr>
          <w:p w:rsidR="006858D0" w:rsidRPr="007D3C49" w:rsidRDefault="006858D0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22-27.10.</w:t>
            </w:r>
          </w:p>
        </w:tc>
        <w:tc>
          <w:tcPr>
            <w:tcW w:w="2126" w:type="dxa"/>
          </w:tcPr>
          <w:p w:rsidR="006858D0" w:rsidRPr="007D3C49" w:rsidRDefault="006858D0">
            <w:r w:rsidRPr="007D3C49">
              <w:rPr>
                <w:bCs/>
                <w:color w:val="000000"/>
              </w:rPr>
              <w:t>школьный</w:t>
            </w:r>
          </w:p>
        </w:tc>
        <w:tc>
          <w:tcPr>
            <w:tcW w:w="1984" w:type="dxa"/>
          </w:tcPr>
          <w:p w:rsidR="006858D0" w:rsidRPr="007D3C49" w:rsidRDefault="000E1A1F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Классные руководители</w:t>
            </w:r>
          </w:p>
        </w:tc>
        <w:tc>
          <w:tcPr>
            <w:tcW w:w="2268" w:type="dxa"/>
          </w:tcPr>
          <w:p w:rsidR="006858D0" w:rsidRPr="007D3C49" w:rsidRDefault="006858D0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викторин, кл.часов, конкурсов</w:t>
            </w:r>
          </w:p>
        </w:tc>
        <w:tc>
          <w:tcPr>
            <w:tcW w:w="1673" w:type="dxa"/>
          </w:tcPr>
          <w:p w:rsidR="006858D0" w:rsidRPr="007D3C49" w:rsidRDefault="006858D0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Отчёт </w:t>
            </w:r>
          </w:p>
        </w:tc>
      </w:tr>
      <w:tr w:rsidR="006858D0" w:rsidRPr="007D3C49" w:rsidTr="000B1E6E">
        <w:tc>
          <w:tcPr>
            <w:tcW w:w="675" w:type="dxa"/>
          </w:tcPr>
          <w:p w:rsidR="006858D0" w:rsidRPr="007D3C49" w:rsidRDefault="006858D0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7.</w:t>
            </w:r>
          </w:p>
        </w:tc>
        <w:tc>
          <w:tcPr>
            <w:tcW w:w="4140" w:type="dxa"/>
          </w:tcPr>
          <w:p w:rsidR="006858D0" w:rsidRPr="007D3C49" w:rsidRDefault="006858D0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Акция «Покормите птиц»</w:t>
            </w:r>
          </w:p>
        </w:tc>
        <w:tc>
          <w:tcPr>
            <w:tcW w:w="1843" w:type="dxa"/>
          </w:tcPr>
          <w:p w:rsidR="006858D0" w:rsidRPr="007D3C49" w:rsidRDefault="006858D0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17-19.12.</w:t>
            </w:r>
          </w:p>
        </w:tc>
        <w:tc>
          <w:tcPr>
            <w:tcW w:w="2126" w:type="dxa"/>
          </w:tcPr>
          <w:p w:rsidR="006858D0" w:rsidRPr="007D3C49" w:rsidRDefault="006858D0">
            <w:r w:rsidRPr="007D3C49">
              <w:rPr>
                <w:bCs/>
                <w:color w:val="000000"/>
              </w:rPr>
              <w:t>школьный</w:t>
            </w:r>
          </w:p>
        </w:tc>
        <w:tc>
          <w:tcPr>
            <w:tcW w:w="1984" w:type="dxa"/>
          </w:tcPr>
          <w:p w:rsidR="000E1A1F" w:rsidRPr="007D3C49" w:rsidRDefault="006858D0" w:rsidP="000E1A1F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Учителя технологии, </w:t>
            </w:r>
            <w:r w:rsidR="000E1A1F" w:rsidRPr="007D3C49">
              <w:rPr>
                <w:bCs/>
                <w:color w:val="000000"/>
              </w:rPr>
              <w:t xml:space="preserve">классные руководители </w:t>
            </w:r>
          </w:p>
          <w:p w:rsidR="006858D0" w:rsidRPr="007D3C49" w:rsidRDefault="006858D0" w:rsidP="000E1A1F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1-4</w:t>
            </w:r>
            <w:r w:rsidR="000E1A1F" w:rsidRPr="007D3C49">
              <w:rPr>
                <w:bCs/>
                <w:color w:val="000000"/>
              </w:rPr>
              <w:t>кл.</w:t>
            </w:r>
          </w:p>
        </w:tc>
        <w:tc>
          <w:tcPr>
            <w:tcW w:w="2268" w:type="dxa"/>
          </w:tcPr>
          <w:p w:rsidR="006858D0" w:rsidRPr="007D3C49" w:rsidRDefault="006858D0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Изготовление кормушек</w:t>
            </w:r>
          </w:p>
        </w:tc>
        <w:tc>
          <w:tcPr>
            <w:tcW w:w="1673" w:type="dxa"/>
          </w:tcPr>
          <w:p w:rsidR="006858D0" w:rsidRPr="007D3C49" w:rsidRDefault="006858D0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Отчёт </w:t>
            </w:r>
          </w:p>
        </w:tc>
      </w:tr>
      <w:tr w:rsidR="006858D0" w:rsidRPr="007D3C49" w:rsidTr="000B1E6E">
        <w:tc>
          <w:tcPr>
            <w:tcW w:w="675" w:type="dxa"/>
          </w:tcPr>
          <w:p w:rsidR="006858D0" w:rsidRPr="007D3C49" w:rsidRDefault="006858D0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9.</w:t>
            </w:r>
          </w:p>
        </w:tc>
        <w:tc>
          <w:tcPr>
            <w:tcW w:w="4140" w:type="dxa"/>
          </w:tcPr>
          <w:p w:rsidR="006858D0" w:rsidRPr="007D3C49" w:rsidRDefault="006858D0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Акция «Скворечник»</w:t>
            </w:r>
          </w:p>
        </w:tc>
        <w:tc>
          <w:tcPr>
            <w:tcW w:w="1843" w:type="dxa"/>
          </w:tcPr>
          <w:p w:rsidR="006858D0" w:rsidRPr="007D3C49" w:rsidRDefault="006858D0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 течение февраля-марта</w:t>
            </w:r>
          </w:p>
        </w:tc>
        <w:tc>
          <w:tcPr>
            <w:tcW w:w="2126" w:type="dxa"/>
          </w:tcPr>
          <w:p w:rsidR="006858D0" w:rsidRPr="007D3C49" w:rsidRDefault="006858D0">
            <w:r w:rsidRPr="007D3C49">
              <w:rPr>
                <w:bCs/>
                <w:color w:val="000000"/>
              </w:rPr>
              <w:t>школьный</w:t>
            </w:r>
          </w:p>
        </w:tc>
        <w:tc>
          <w:tcPr>
            <w:tcW w:w="1984" w:type="dxa"/>
          </w:tcPr>
          <w:p w:rsidR="000E1A1F" w:rsidRPr="007D3C49" w:rsidRDefault="006858D0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Учителя технологии,</w:t>
            </w:r>
          </w:p>
          <w:p w:rsidR="000E1A1F" w:rsidRPr="007D3C49" w:rsidRDefault="006858D0" w:rsidP="000E1A1F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 </w:t>
            </w:r>
            <w:r w:rsidR="000E1A1F" w:rsidRPr="007D3C49">
              <w:rPr>
                <w:bCs/>
                <w:color w:val="000000"/>
              </w:rPr>
              <w:t xml:space="preserve">Классные руководители </w:t>
            </w:r>
          </w:p>
          <w:p w:rsidR="006858D0" w:rsidRPr="007D3C49" w:rsidRDefault="006858D0" w:rsidP="000E1A1F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1-4</w:t>
            </w:r>
            <w:r w:rsidR="000E1A1F" w:rsidRPr="007D3C49">
              <w:rPr>
                <w:bCs/>
                <w:color w:val="000000"/>
              </w:rPr>
              <w:t xml:space="preserve"> кл</w:t>
            </w:r>
          </w:p>
        </w:tc>
        <w:tc>
          <w:tcPr>
            <w:tcW w:w="2268" w:type="dxa"/>
          </w:tcPr>
          <w:p w:rsidR="006858D0" w:rsidRPr="007D3C49" w:rsidRDefault="006858D0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Изготовление скворечников</w:t>
            </w:r>
          </w:p>
        </w:tc>
        <w:tc>
          <w:tcPr>
            <w:tcW w:w="1673" w:type="dxa"/>
          </w:tcPr>
          <w:p w:rsidR="006858D0" w:rsidRPr="007D3C49" w:rsidRDefault="006858D0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Отчёт </w:t>
            </w:r>
          </w:p>
        </w:tc>
      </w:tr>
      <w:tr w:rsidR="00FC1391" w:rsidRPr="007D3C49" w:rsidTr="000B1E6E">
        <w:tc>
          <w:tcPr>
            <w:tcW w:w="675" w:type="dxa"/>
          </w:tcPr>
          <w:p w:rsidR="00FC1391" w:rsidRPr="007D3C49" w:rsidRDefault="00FC139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10.</w:t>
            </w:r>
          </w:p>
        </w:tc>
        <w:tc>
          <w:tcPr>
            <w:tcW w:w="4140" w:type="dxa"/>
          </w:tcPr>
          <w:p w:rsidR="00FC1391" w:rsidRPr="007D3C49" w:rsidRDefault="00FC139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Республиканский конкурс «ЭКОВЕСНА-2019»</w:t>
            </w:r>
          </w:p>
        </w:tc>
        <w:tc>
          <w:tcPr>
            <w:tcW w:w="1843" w:type="dxa"/>
          </w:tcPr>
          <w:p w:rsidR="00FC1391" w:rsidRPr="007D3C49" w:rsidRDefault="00FC139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 течение мая</w:t>
            </w:r>
          </w:p>
        </w:tc>
        <w:tc>
          <w:tcPr>
            <w:tcW w:w="2126" w:type="dxa"/>
          </w:tcPr>
          <w:p w:rsidR="00FC1391" w:rsidRPr="007D3C49" w:rsidRDefault="00FC139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Республиканский </w:t>
            </w:r>
          </w:p>
        </w:tc>
        <w:tc>
          <w:tcPr>
            <w:tcW w:w="1984" w:type="dxa"/>
          </w:tcPr>
          <w:p w:rsidR="00FC1391" w:rsidRPr="007D3C49" w:rsidRDefault="00FC139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ЗДВР</w:t>
            </w:r>
          </w:p>
        </w:tc>
        <w:tc>
          <w:tcPr>
            <w:tcW w:w="2268" w:type="dxa"/>
          </w:tcPr>
          <w:p w:rsidR="00FC1391" w:rsidRPr="007D3C49" w:rsidRDefault="00FC139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Участие в конкурсе по номинациям</w:t>
            </w:r>
          </w:p>
        </w:tc>
        <w:tc>
          <w:tcPr>
            <w:tcW w:w="1673" w:type="dxa"/>
          </w:tcPr>
          <w:p w:rsidR="00FC1391" w:rsidRPr="007D3C49" w:rsidRDefault="00FC139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Приказ </w:t>
            </w:r>
          </w:p>
        </w:tc>
      </w:tr>
      <w:tr w:rsidR="00FC1391" w:rsidRPr="007D3C49" w:rsidTr="000B1E6E">
        <w:tc>
          <w:tcPr>
            <w:tcW w:w="675" w:type="dxa"/>
          </w:tcPr>
          <w:p w:rsidR="00FC1391" w:rsidRPr="007D3C49" w:rsidRDefault="00FC139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11.</w:t>
            </w:r>
          </w:p>
        </w:tc>
        <w:tc>
          <w:tcPr>
            <w:tcW w:w="4140" w:type="dxa"/>
          </w:tcPr>
          <w:p w:rsidR="00FC1391" w:rsidRPr="007D3C49" w:rsidRDefault="00FC139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Экологические субботники, средники.</w:t>
            </w:r>
          </w:p>
        </w:tc>
        <w:tc>
          <w:tcPr>
            <w:tcW w:w="1843" w:type="dxa"/>
          </w:tcPr>
          <w:p w:rsidR="00FC1391" w:rsidRPr="007D3C49" w:rsidRDefault="00FC139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 течение мая</w:t>
            </w:r>
          </w:p>
        </w:tc>
        <w:tc>
          <w:tcPr>
            <w:tcW w:w="2126" w:type="dxa"/>
          </w:tcPr>
          <w:p w:rsidR="00FC1391" w:rsidRPr="007D3C49" w:rsidRDefault="00FC139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84" w:type="dxa"/>
          </w:tcPr>
          <w:p w:rsidR="00FC1391" w:rsidRPr="007D3C49" w:rsidRDefault="00FC139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ЗДВР</w:t>
            </w:r>
          </w:p>
        </w:tc>
        <w:tc>
          <w:tcPr>
            <w:tcW w:w="2268" w:type="dxa"/>
          </w:tcPr>
          <w:p w:rsidR="00FC1391" w:rsidRPr="007D3C49" w:rsidRDefault="00FC139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субботников, средников</w:t>
            </w:r>
          </w:p>
        </w:tc>
        <w:tc>
          <w:tcPr>
            <w:tcW w:w="1673" w:type="dxa"/>
          </w:tcPr>
          <w:p w:rsidR="00FC1391" w:rsidRPr="007D3C49" w:rsidRDefault="00FC1391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Приказ </w:t>
            </w:r>
          </w:p>
        </w:tc>
      </w:tr>
      <w:tr w:rsidR="0016021A" w:rsidRPr="007D3C49" w:rsidTr="000B1E6E">
        <w:tc>
          <w:tcPr>
            <w:tcW w:w="675" w:type="dxa"/>
          </w:tcPr>
          <w:p w:rsidR="0016021A" w:rsidRPr="007D3C49" w:rsidRDefault="0016021A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12.</w:t>
            </w:r>
          </w:p>
        </w:tc>
        <w:tc>
          <w:tcPr>
            <w:tcW w:w="4140" w:type="dxa"/>
          </w:tcPr>
          <w:p w:rsidR="0016021A" w:rsidRPr="007D3C49" w:rsidRDefault="0016021A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Мероприятия, конкурсы, акции, рейды, выставки.</w:t>
            </w:r>
          </w:p>
        </w:tc>
        <w:tc>
          <w:tcPr>
            <w:tcW w:w="1843" w:type="dxa"/>
          </w:tcPr>
          <w:p w:rsidR="0016021A" w:rsidRPr="007D3C49" w:rsidRDefault="0016021A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 течение года</w:t>
            </w:r>
          </w:p>
        </w:tc>
        <w:tc>
          <w:tcPr>
            <w:tcW w:w="2126" w:type="dxa"/>
          </w:tcPr>
          <w:p w:rsidR="0016021A" w:rsidRPr="007D3C49" w:rsidRDefault="0016021A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Муниципальный, республиканский, международный</w:t>
            </w:r>
          </w:p>
        </w:tc>
        <w:tc>
          <w:tcPr>
            <w:tcW w:w="1984" w:type="dxa"/>
          </w:tcPr>
          <w:p w:rsidR="0016021A" w:rsidRPr="007D3C49" w:rsidRDefault="000E1A1F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Классные руководители</w:t>
            </w:r>
          </w:p>
        </w:tc>
        <w:tc>
          <w:tcPr>
            <w:tcW w:w="2268" w:type="dxa"/>
          </w:tcPr>
          <w:p w:rsidR="0016021A" w:rsidRPr="007D3C49" w:rsidRDefault="0016021A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Сертификаты, дипломы, грамоты за участие</w:t>
            </w:r>
          </w:p>
        </w:tc>
        <w:tc>
          <w:tcPr>
            <w:tcW w:w="1673" w:type="dxa"/>
          </w:tcPr>
          <w:p w:rsidR="0016021A" w:rsidRPr="007D3C49" w:rsidRDefault="0016021A" w:rsidP="001F4A70">
            <w:pPr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Мониторинг </w:t>
            </w:r>
          </w:p>
        </w:tc>
      </w:tr>
    </w:tbl>
    <w:p w:rsidR="00890A66" w:rsidRPr="007D3C49" w:rsidRDefault="00890A66" w:rsidP="00A10CE6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000000"/>
        </w:rPr>
      </w:pPr>
      <w:r w:rsidRPr="007D3C49">
        <w:rPr>
          <w:b/>
          <w:bCs/>
          <w:color w:val="000000"/>
        </w:rPr>
        <w:t xml:space="preserve">Направление </w:t>
      </w:r>
      <w:r w:rsidRPr="007D3C49">
        <w:rPr>
          <w:bCs/>
          <w:color w:val="000000"/>
        </w:rPr>
        <w:t xml:space="preserve">– </w:t>
      </w:r>
      <w:r w:rsidRPr="007D3C49">
        <w:rPr>
          <w:b/>
          <w:bCs/>
          <w:color w:val="000000"/>
        </w:rPr>
        <w:t>духовно-нравственное</w:t>
      </w:r>
    </w:p>
    <w:p w:rsidR="000E1A1F" w:rsidRPr="007D3C49" w:rsidRDefault="000E1A1F" w:rsidP="00A10CE6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bCs/>
          <w:color w:val="000000"/>
        </w:rPr>
      </w:pPr>
    </w:p>
    <w:p w:rsidR="00890A66" w:rsidRPr="007D3C49" w:rsidRDefault="00890A66" w:rsidP="00A10CE6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b/>
          <w:bCs/>
          <w:color w:val="000000"/>
        </w:rPr>
      </w:pPr>
      <w:r w:rsidRPr="007D3C49">
        <w:rPr>
          <w:b/>
          <w:bCs/>
          <w:color w:val="000000"/>
        </w:rPr>
        <w:t>Цель</w:t>
      </w:r>
      <w:r w:rsidR="004B25F8">
        <w:rPr>
          <w:b/>
          <w:bCs/>
          <w:color w:val="000000"/>
        </w:rPr>
        <w:t xml:space="preserve"> </w:t>
      </w:r>
      <w:r w:rsidRPr="007D3C49">
        <w:rPr>
          <w:b/>
          <w:bCs/>
          <w:color w:val="000000"/>
        </w:rPr>
        <w:t>:</w:t>
      </w:r>
      <w:r w:rsidRPr="007D3C49">
        <w:rPr>
          <w:bCs/>
          <w:color w:val="000000"/>
        </w:rPr>
        <w:t>создание условий для гармоничного духовного развития личности.</w:t>
      </w:r>
    </w:p>
    <w:p w:rsidR="00890A66" w:rsidRPr="007D3C49" w:rsidRDefault="00890A66" w:rsidP="00A10CE6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bCs/>
          <w:color w:val="000000"/>
        </w:rPr>
      </w:pPr>
      <w:r w:rsidRPr="007D3C49">
        <w:rPr>
          <w:b/>
          <w:bCs/>
          <w:color w:val="000000"/>
        </w:rPr>
        <w:lastRenderedPageBreak/>
        <w:t>Задачи</w:t>
      </w:r>
      <w:r w:rsidRPr="007D3C49">
        <w:rPr>
          <w:bCs/>
          <w:color w:val="000000"/>
        </w:rPr>
        <w:t>:</w:t>
      </w:r>
    </w:p>
    <w:p w:rsidR="00890A66" w:rsidRPr="007D3C49" w:rsidRDefault="00890A66" w:rsidP="00A10CE6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bCs/>
          <w:color w:val="000000"/>
        </w:rPr>
      </w:pPr>
      <w:r w:rsidRPr="007D3C49">
        <w:rPr>
          <w:bCs/>
          <w:color w:val="000000"/>
        </w:rPr>
        <w:t>- формирование у обучающихся ценностных представлений о морали, об основных понятиях этики (добро и зло, истина и ложь, смысл и ценность жизни, справедливость, милосердие, проблема нравственного выбора, достоинство, любовь и др.);</w:t>
      </w:r>
    </w:p>
    <w:p w:rsidR="00890A66" w:rsidRPr="007D3C49" w:rsidRDefault="00890A66" w:rsidP="00A10CE6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bCs/>
          <w:color w:val="000000"/>
        </w:rPr>
      </w:pPr>
      <w:r w:rsidRPr="007D3C49">
        <w:rPr>
          <w:bCs/>
          <w:color w:val="000000"/>
        </w:rPr>
        <w:t>- формирование у обучающихся представлений о духовных ценностях народов России, об истории развития и взаимодействия национальных культур;</w:t>
      </w:r>
    </w:p>
    <w:p w:rsidR="00890A66" w:rsidRPr="007D3C49" w:rsidRDefault="00890A66" w:rsidP="00A10CE6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bCs/>
          <w:color w:val="000000"/>
        </w:rPr>
      </w:pPr>
      <w:r w:rsidRPr="007D3C49">
        <w:rPr>
          <w:bCs/>
          <w:color w:val="000000"/>
        </w:rPr>
        <w:t>- формирование у обучающихся уважительного отношения к традициям, культуре и языку своего народа и других народов России.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571"/>
        <w:gridCol w:w="3114"/>
        <w:gridCol w:w="109"/>
        <w:gridCol w:w="283"/>
        <w:gridCol w:w="142"/>
        <w:gridCol w:w="1453"/>
        <w:gridCol w:w="2040"/>
        <w:gridCol w:w="2303"/>
        <w:gridCol w:w="90"/>
        <w:gridCol w:w="2537"/>
        <w:gridCol w:w="2144"/>
      </w:tblGrid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Мониторинг уровня воспитанности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10-14.09.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</w:pPr>
            <w:r w:rsidRPr="007D3C49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Классные руководители</w:t>
            </w:r>
          </w:p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1 -11 кл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мониторинга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Приказ, справка</w:t>
            </w:r>
          </w:p>
        </w:tc>
      </w:tr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Посвящение в пятиклассники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21.09.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</w:pPr>
            <w:r w:rsidRPr="007D3C49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Педагог-организатор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КТД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Приказ</w:t>
            </w:r>
          </w:p>
        </w:tc>
      </w:tr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Акция «Поздравь учителя»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5.10.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Муниципальный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ЗДВР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Участие в праздничных мероприятиях, конкурсах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Приказ, отчёт</w:t>
            </w:r>
          </w:p>
        </w:tc>
      </w:tr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4B25F8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Акция </w:t>
            </w:r>
          </w:p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«С вниманием к ветеранам»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1-10.10.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Муниципальный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ЗДВР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Посещение центра «Росинка»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Отчёт</w:t>
            </w:r>
          </w:p>
        </w:tc>
      </w:tr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Осенняя неделя добра.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15-20.10.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ЗДВР, педагог-организатор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Помощь ДОУ, сбор макулатуры,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Отчёт</w:t>
            </w:r>
          </w:p>
        </w:tc>
      </w:tr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День матери.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25.11.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Муниципальный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Классные руководители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праздничных мероприятий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Отчёт</w:t>
            </w:r>
          </w:p>
        </w:tc>
      </w:tr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Международный день толерантности.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16.11.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Классные руководители.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классных часов, бесед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Отчёт</w:t>
            </w:r>
          </w:p>
        </w:tc>
      </w:tr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4B25F8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Конкурс по антикоррупционной направленности</w:t>
            </w:r>
          </w:p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 «Надо жить честно»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 течение ноября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Педагог-психолог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Участие в творческих конкурсах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Приказ</w:t>
            </w:r>
          </w:p>
        </w:tc>
      </w:tr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День народного единства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4.11.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</w:pPr>
            <w:r w:rsidRPr="007D3C49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Учителя истории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уроков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Отчёт</w:t>
            </w:r>
          </w:p>
        </w:tc>
      </w:tr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Международный день инвалидов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3.12.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</w:pPr>
            <w:r w:rsidRPr="007D3C49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Классные руководители</w:t>
            </w:r>
          </w:p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1-11 классов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мероприятий, кл часов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Отчёт</w:t>
            </w:r>
          </w:p>
        </w:tc>
      </w:tr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День Неизвестного солдата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3.12.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Муниципальный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ЗДВР, классные </w:t>
            </w:r>
            <w:r w:rsidRPr="007D3C49">
              <w:rPr>
                <w:bCs/>
                <w:color w:val="000000"/>
              </w:rPr>
              <w:lastRenderedPageBreak/>
              <w:t>руководители, учителя истории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lastRenderedPageBreak/>
              <w:t>Встречи с воинами-</w:t>
            </w:r>
            <w:r w:rsidRPr="007D3C49">
              <w:lastRenderedPageBreak/>
              <w:t>интернационалистами.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lastRenderedPageBreak/>
              <w:t>Отчёт</w:t>
            </w:r>
          </w:p>
        </w:tc>
      </w:tr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День Героев Отечества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9.12.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Муниципальный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Учителя истории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</w:pPr>
            <w:r w:rsidRPr="007D3C49">
              <w:t>Тематические уроки</w:t>
            </w:r>
          </w:p>
          <w:p w:rsidR="00BE4E41" w:rsidRPr="007D3C49" w:rsidRDefault="00BE4E41" w:rsidP="004B25F8">
            <w:pPr>
              <w:jc w:val="center"/>
            </w:pPr>
            <w:r w:rsidRPr="007D3C49">
              <w:t>165 лет со дня победы эскадры под командованием П.С.Нахимова над турецкой эскадрой у мыса Синоп;</w:t>
            </w:r>
          </w:p>
          <w:p w:rsidR="00BE4E41" w:rsidRPr="007D3C49" w:rsidRDefault="00BE4E41" w:rsidP="004B25F8">
            <w:pPr>
              <w:jc w:val="center"/>
            </w:pPr>
            <w:r w:rsidRPr="007D3C49">
              <w:t>310 лет со дня победы русской армии под командованием Петра Первого над шведами в Полтавском сражении;</w:t>
            </w:r>
          </w:p>
          <w:p w:rsidR="00BE4E41" w:rsidRPr="007D3C49" w:rsidRDefault="00BE4E41" w:rsidP="004B25F8">
            <w:pPr>
              <w:jc w:val="center"/>
            </w:pPr>
            <w:r w:rsidRPr="007D3C49">
              <w:t>305 лет со дня первой в российской истории морской победы русского флота под командованием Петра Первого над шведами у мыса Гангут.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Отчёт</w:t>
            </w:r>
          </w:p>
        </w:tc>
      </w:tr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День Конституции РФ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12.12.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Муниципальный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Классные руководители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t>Проведение классных часов. Участие в конкурсах.</w:t>
            </w:r>
          </w:p>
        </w:tc>
        <w:tc>
          <w:tcPr>
            <w:tcW w:w="2144" w:type="dxa"/>
          </w:tcPr>
          <w:p w:rsidR="00BE4E41" w:rsidRPr="007D3C49" w:rsidRDefault="00A10CE6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отчёт</w:t>
            </w:r>
          </w:p>
        </w:tc>
      </w:tr>
      <w:tr w:rsidR="005C1822" w:rsidRPr="007D3C49" w:rsidTr="00A10CE6">
        <w:trPr>
          <w:trHeight w:val="265"/>
        </w:trPr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Библиотечный урок, посвящённый 100-л со дня рождения Д.А. Гранина(российского писателя)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1.01.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Учителя литературы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урока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Отчёт</w:t>
            </w:r>
          </w:p>
        </w:tc>
      </w:tr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День российской науки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8.02.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Муниципальный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Учителя предметники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Посещение вузов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Приказ</w:t>
            </w:r>
          </w:p>
        </w:tc>
      </w:tr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Праздничная программа </w:t>
            </w:r>
            <w:r w:rsidRPr="007D3C49">
              <w:rPr>
                <w:bCs/>
                <w:color w:val="000000"/>
              </w:rPr>
              <w:lastRenderedPageBreak/>
              <w:t>для милых дам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lastRenderedPageBreak/>
              <w:t>7.03.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</w:pPr>
            <w:r w:rsidRPr="007D3C49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ЗДВР, учитель </w:t>
            </w:r>
            <w:r w:rsidRPr="007D3C49">
              <w:rPr>
                <w:bCs/>
                <w:color w:val="000000"/>
              </w:rPr>
              <w:lastRenderedPageBreak/>
              <w:t>музыки, педагог-организатор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lastRenderedPageBreak/>
              <w:t>Концерт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Отчёт</w:t>
            </w:r>
          </w:p>
        </w:tc>
      </w:tr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День космонавтики.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12.04.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</w:pPr>
            <w:r w:rsidRPr="007D3C49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Классные руководители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классных часов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Отчёт</w:t>
            </w:r>
          </w:p>
        </w:tc>
      </w:tr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День Победы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9.05.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Муниципальный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ЗДВР, педагог-организатор, учитель музыки педагог-организатор ОБЖ, классные руководители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Вахта памяти, парад, Бессмертный полк, концертная программа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Приказ</w:t>
            </w:r>
          </w:p>
        </w:tc>
      </w:tr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КТД «Осенний марафон»</w:t>
            </w:r>
          </w:p>
          <w:p w:rsidR="00A10CE6" w:rsidRDefault="00A10CE6" w:rsidP="00F4408A">
            <w:pPr>
              <w:jc w:val="both"/>
              <w:rPr>
                <w:bCs/>
                <w:color w:val="000000"/>
              </w:rPr>
            </w:pPr>
          </w:p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КТД «Весёлое Новогодье»</w:t>
            </w:r>
          </w:p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</w:p>
          <w:p w:rsidR="00A10CE6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 xml:space="preserve">КТД Фестиваль детского народного творчества </w:t>
            </w:r>
          </w:p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«Без берге»</w:t>
            </w:r>
          </w:p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</w:p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КТД «Масленичные гуляния»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Октябрь</w:t>
            </w:r>
          </w:p>
          <w:p w:rsidR="00A10CE6" w:rsidRDefault="00A10CE6" w:rsidP="004B25F8">
            <w:pPr>
              <w:jc w:val="center"/>
              <w:rPr>
                <w:bCs/>
                <w:color w:val="000000"/>
              </w:rPr>
            </w:pPr>
          </w:p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Декабрь</w:t>
            </w:r>
          </w:p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</w:p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Январь (последняя неделя)</w:t>
            </w:r>
          </w:p>
          <w:p w:rsidR="00A10CE6" w:rsidRDefault="00A10CE6" w:rsidP="004B25F8">
            <w:pPr>
              <w:jc w:val="center"/>
              <w:rPr>
                <w:bCs/>
                <w:color w:val="000000"/>
              </w:rPr>
            </w:pPr>
          </w:p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10 марта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Школьный</w:t>
            </w:r>
          </w:p>
          <w:p w:rsidR="00A10CE6" w:rsidRDefault="00A10CE6" w:rsidP="004B25F8">
            <w:pPr>
              <w:jc w:val="center"/>
              <w:rPr>
                <w:bCs/>
                <w:color w:val="000000"/>
              </w:rPr>
            </w:pPr>
          </w:p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Школьный, муниципальный</w:t>
            </w:r>
          </w:p>
          <w:p w:rsidR="00A10CE6" w:rsidRDefault="00A10CE6" w:rsidP="004B25F8">
            <w:pPr>
              <w:jc w:val="center"/>
              <w:rPr>
                <w:bCs/>
                <w:color w:val="000000"/>
              </w:rPr>
            </w:pPr>
          </w:p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Республиканский</w:t>
            </w:r>
          </w:p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</w:p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</w:p>
          <w:p w:rsidR="00BE4E41" w:rsidRPr="007D3C49" w:rsidRDefault="00F4408A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М</w:t>
            </w:r>
            <w:r w:rsidR="00BE4E41" w:rsidRPr="007D3C49">
              <w:rPr>
                <w:bCs/>
                <w:color w:val="000000"/>
              </w:rPr>
              <w:t>униципальный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</w:p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ЗДВР, классные руководители, Педагог-организатор, учитель музыки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</w:p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</w:p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Гала-концерт</w:t>
            </w:r>
          </w:p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Дипломы, грамоты за участие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</w:p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</w:p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</w:p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Приказ</w:t>
            </w:r>
          </w:p>
        </w:tc>
      </w:tr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Весенняя неделя добра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14.-19.05.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ЗДВР, педагог-организатор, самоуправление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Благотворительные акции по сбору игрушек, книг,т.д.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Отчёт</w:t>
            </w:r>
          </w:p>
        </w:tc>
      </w:tr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День славянской письменности и культуры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24.05.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Муниципальный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Учителя предметники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Участие в мероприятиях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Приказ</w:t>
            </w:r>
          </w:p>
        </w:tc>
      </w:tr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День семьи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15.05.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Муниципальный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Классные руководители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мероприятий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Отчёт</w:t>
            </w:r>
          </w:p>
        </w:tc>
      </w:tr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День защиты детей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1.06.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Муниципальный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ЗДВР, нач.лагеря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Работа площадок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Приказ</w:t>
            </w:r>
          </w:p>
        </w:tc>
      </w:tr>
      <w:tr w:rsidR="005C1822" w:rsidRPr="007D3C49" w:rsidTr="00974BA9">
        <w:tc>
          <w:tcPr>
            <w:tcW w:w="571" w:type="dxa"/>
          </w:tcPr>
          <w:p w:rsidR="00BE4E41" w:rsidRPr="005F7D80" w:rsidRDefault="00BE4E41" w:rsidP="005F7D80">
            <w:pPr>
              <w:pStyle w:val="a4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3114" w:type="dxa"/>
          </w:tcPr>
          <w:p w:rsidR="00BE4E41" w:rsidRPr="007D3C49" w:rsidRDefault="00BE4E41" w:rsidP="00F4408A">
            <w:pPr>
              <w:jc w:val="both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Выпускной-2019</w:t>
            </w:r>
          </w:p>
        </w:tc>
        <w:tc>
          <w:tcPr>
            <w:tcW w:w="1987" w:type="dxa"/>
            <w:gridSpan w:val="4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25-27.06.</w:t>
            </w:r>
          </w:p>
        </w:tc>
        <w:tc>
          <w:tcPr>
            <w:tcW w:w="2040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Муниципальный</w:t>
            </w:r>
          </w:p>
        </w:tc>
        <w:tc>
          <w:tcPr>
            <w:tcW w:w="2303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ЗДВР, педагог-организатор</w:t>
            </w:r>
          </w:p>
        </w:tc>
        <w:tc>
          <w:tcPr>
            <w:tcW w:w="2627" w:type="dxa"/>
            <w:gridSpan w:val="2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Проведение торжественного мероприятия</w:t>
            </w:r>
          </w:p>
        </w:tc>
        <w:tc>
          <w:tcPr>
            <w:tcW w:w="2144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7D3C49">
              <w:rPr>
                <w:bCs/>
                <w:color w:val="000000"/>
              </w:rPr>
              <w:t>Приказ</w:t>
            </w:r>
          </w:p>
        </w:tc>
      </w:tr>
      <w:tr w:rsidR="00BE4E41" w:rsidRPr="007D3C49" w:rsidTr="004B25F8">
        <w:tc>
          <w:tcPr>
            <w:tcW w:w="14786" w:type="dxa"/>
            <w:gridSpan w:val="11"/>
          </w:tcPr>
          <w:p w:rsidR="00717007" w:rsidRDefault="00717007" w:rsidP="004B25F8">
            <w:pPr>
              <w:jc w:val="center"/>
              <w:rPr>
                <w:b/>
                <w:bCs/>
                <w:color w:val="000000"/>
              </w:rPr>
            </w:pPr>
          </w:p>
          <w:p w:rsidR="00BE4E41" w:rsidRPr="006025E8" w:rsidRDefault="00BE4E41" w:rsidP="004B25F8">
            <w:pPr>
              <w:jc w:val="center"/>
              <w:rPr>
                <w:b/>
                <w:bCs/>
                <w:color w:val="000000"/>
              </w:rPr>
            </w:pPr>
            <w:r w:rsidRPr="006025E8">
              <w:rPr>
                <w:b/>
                <w:bCs/>
                <w:color w:val="000000"/>
              </w:rPr>
              <w:lastRenderedPageBreak/>
              <w:t>7. Направление – Профилактика правонарушений</w:t>
            </w:r>
          </w:p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 w:rsidRPr="006025E8">
              <w:rPr>
                <w:b/>
                <w:bCs/>
                <w:color w:val="000000"/>
              </w:rPr>
              <w:t>7.1. План профилактики суицидального поведения</w:t>
            </w:r>
          </w:p>
        </w:tc>
      </w:tr>
      <w:tr w:rsidR="005C1822" w:rsidRPr="007D3C49" w:rsidTr="00717007">
        <w:tc>
          <w:tcPr>
            <w:tcW w:w="571" w:type="dxa"/>
          </w:tcPr>
          <w:p w:rsidR="00BE4E41" w:rsidRPr="007D3C49" w:rsidRDefault="00BE4E4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1.</w:t>
            </w:r>
          </w:p>
        </w:tc>
        <w:tc>
          <w:tcPr>
            <w:tcW w:w="3223" w:type="dxa"/>
            <w:gridSpan w:val="2"/>
          </w:tcPr>
          <w:p w:rsidR="00BE4E41" w:rsidRPr="0001043C" w:rsidRDefault="0057434E" w:rsidP="00F4408A">
            <w:pPr>
              <w:jc w:val="both"/>
            </w:pPr>
            <w:r>
              <w:t>И</w:t>
            </w:r>
            <w:r w:rsidRPr="0001043C">
              <w:t>зучение</w:t>
            </w:r>
            <w:r w:rsidR="00BE4E41" w:rsidRPr="0001043C">
              <w:t xml:space="preserve"> нормативной базы по </w:t>
            </w:r>
            <w:r>
              <w:t>профилактике суицидального поведения</w:t>
            </w:r>
          </w:p>
        </w:tc>
        <w:tc>
          <w:tcPr>
            <w:tcW w:w="1878" w:type="dxa"/>
            <w:gridSpan w:val="3"/>
          </w:tcPr>
          <w:p w:rsidR="00BE4E41" w:rsidRPr="0001043C" w:rsidRDefault="00BE4E41" w:rsidP="004B25F8">
            <w:pPr>
              <w:jc w:val="center"/>
            </w:pPr>
            <w:r>
              <w:t>С</w:t>
            </w:r>
            <w:r w:rsidRPr="0001043C">
              <w:t>ентябрь</w:t>
            </w:r>
          </w:p>
        </w:tc>
        <w:tc>
          <w:tcPr>
            <w:tcW w:w="2040" w:type="dxa"/>
          </w:tcPr>
          <w:p w:rsidR="00BE4E41" w:rsidRPr="007D3C49" w:rsidRDefault="004B25F8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BE4E41" w:rsidRPr="0001043C" w:rsidRDefault="00BE4E41" w:rsidP="004B25F8">
            <w:pPr>
              <w:jc w:val="center"/>
            </w:pPr>
            <w:r>
              <w:t>Зам. директора по ВР</w:t>
            </w:r>
          </w:p>
        </w:tc>
        <w:tc>
          <w:tcPr>
            <w:tcW w:w="2627" w:type="dxa"/>
            <w:gridSpan w:val="2"/>
          </w:tcPr>
          <w:p w:rsidR="00BE4E41" w:rsidRPr="007D3C49" w:rsidRDefault="0057434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Проведение методического объединения классных руководителей</w:t>
            </w:r>
          </w:p>
        </w:tc>
        <w:tc>
          <w:tcPr>
            <w:tcW w:w="2144" w:type="dxa"/>
          </w:tcPr>
          <w:p w:rsidR="00BE4E41" w:rsidRPr="007D3C49" w:rsidRDefault="0057434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протокол</w:t>
            </w:r>
          </w:p>
        </w:tc>
      </w:tr>
      <w:tr w:rsidR="005C1822" w:rsidRPr="007D3C49" w:rsidTr="00717007">
        <w:tc>
          <w:tcPr>
            <w:tcW w:w="571" w:type="dxa"/>
          </w:tcPr>
          <w:p w:rsidR="004B25F8" w:rsidRDefault="005F7D80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223" w:type="dxa"/>
            <w:gridSpan w:val="2"/>
          </w:tcPr>
          <w:p w:rsidR="004B25F8" w:rsidRPr="003E02D9" w:rsidRDefault="004B25F8" w:rsidP="00F4408A">
            <w:pPr>
              <w:jc w:val="both"/>
            </w:pPr>
            <w:r w:rsidRPr="003E02D9">
              <w:t>Семинар «Профилактика суицида в школе»</w:t>
            </w:r>
          </w:p>
        </w:tc>
        <w:tc>
          <w:tcPr>
            <w:tcW w:w="1878" w:type="dxa"/>
            <w:gridSpan w:val="3"/>
          </w:tcPr>
          <w:p w:rsidR="004B25F8" w:rsidRPr="003E02D9" w:rsidRDefault="004B25F8" w:rsidP="004B25F8">
            <w:pPr>
              <w:jc w:val="center"/>
            </w:pPr>
            <w:r>
              <w:t>Сентябрь</w:t>
            </w:r>
          </w:p>
        </w:tc>
        <w:tc>
          <w:tcPr>
            <w:tcW w:w="2040" w:type="dxa"/>
          </w:tcPr>
          <w:p w:rsidR="004B25F8" w:rsidRDefault="004B25F8" w:rsidP="004B25F8">
            <w:pPr>
              <w:jc w:val="center"/>
            </w:pPr>
            <w:r w:rsidRPr="002A34AF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4B25F8" w:rsidRPr="003E02D9" w:rsidRDefault="004B25F8" w:rsidP="004B25F8">
            <w:pPr>
              <w:jc w:val="center"/>
            </w:pPr>
            <w:r>
              <w:t>Зам. директора по ВР</w:t>
            </w:r>
          </w:p>
        </w:tc>
        <w:tc>
          <w:tcPr>
            <w:tcW w:w="2627" w:type="dxa"/>
            <w:gridSpan w:val="2"/>
          </w:tcPr>
          <w:p w:rsidR="004B25F8" w:rsidRPr="007D3C49" w:rsidRDefault="0057434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Проведение семинара</w:t>
            </w:r>
          </w:p>
        </w:tc>
        <w:tc>
          <w:tcPr>
            <w:tcW w:w="2144" w:type="dxa"/>
          </w:tcPr>
          <w:p w:rsidR="004B25F8" w:rsidRPr="007D3C49" w:rsidRDefault="0057434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протокол</w:t>
            </w:r>
          </w:p>
        </w:tc>
      </w:tr>
      <w:tr w:rsidR="005C1822" w:rsidRPr="007D3C49" w:rsidTr="00717007">
        <w:tc>
          <w:tcPr>
            <w:tcW w:w="571" w:type="dxa"/>
          </w:tcPr>
          <w:p w:rsidR="004B25F8" w:rsidRDefault="005F7D80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3223" w:type="dxa"/>
            <w:gridSpan w:val="2"/>
          </w:tcPr>
          <w:p w:rsidR="004B25F8" w:rsidRPr="003E02D9" w:rsidRDefault="004B25F8" w:rsidP="00F4408A">
            <w:pPr>
              <w:jc w:val="both"/>
            </w:pPr>
            <w:r>
              <w:t>Разработка и изготовление информационных листовок, памяток для классных руководителей по профилактике суицида среди обучающихся  1-11 кл</w:t>
            </w:r>
          </w:p>
        </w:tc>
        <w:tc>
          <w:tcPr>
            <w:tcW w:w="1878" w:type="dxa"/>
            <w:gridSpan w:val="3"/>
          </w:tcPr>
          <w:p w:rsidR="004B25F8" w:rsidRPr="003E02D9" w:rsidRDefault="004B25F8" w:rsidP="004B25F8">
            <w:pPr>
              <w:jc w:val="center"/>
            </w:pPr>
            <w:r>
              <w:t>Сентябрь</w:t>
            </w:r>
          </w:p>
        </w:tc>
        <w:tc>
          <w:tcPr>
            <w:tcW w:w="2040" w:type="dxa"/>
          </w:tcPr>
          <w:p w:rsidR="004B25F8" w:rsidRDefault="004B25F8" w:rsidP="004B25F8">
            <w:pPr>
              <w:jc w:val="center"/>
            </w:pPr>
            <w:r w:rsidRPr="002A34AF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4B25F8" w:rsidRPr="003E02D9" w:rsidRDefault="004B25F8" w:rsidP="004B25F8">
            <w:pPr>
              <w:jc w:val="center"/>
            </w:pPr>
            <w:r>
              <w:t>Зам. директора по ВР., педагог-психолог, соц.педагог</w:t>
            </w:r>
          </w:p>
        </w:tc>
        <w:tc>
          <w:tcPr>
            <w:tcW w:w="2627" w:type="dxa"/>
            <w:gridSpan w:val="2"/>
          </w:tcPr>
          <w:p w:rsidR="004B25F8" w:rsidRPr="007D3C49" w:rsidRDefault="0057434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Разработка информационных листовок</w:t>
            </w:r>
          </w:p>
        </w:tc>
        <w:tc>
          <w:tcPr>
            <w:tcW w:w="2144" w:type="dxa"/>
          </w:tcPr>
          <w:p w:rsidR="004B25F8" w:rsidRPr="007D3C49" w:rsidRDefault="0057434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листовки</w:t>
            </w:r>
          </w:p>
        </w:tc>
      </w:tr>
      <w:tr w:rsidR="005C1822" w:rsidRPr="007D3C49" w:rsidTr="00717007">
        <w:tc>
          <w:tcPr>
            <w:tcW w:w="571" w:type="dxa"/>
          </w:tcPr>
          <w:p w:rsidR="004B25F8" w:rsidRDefault="005F7D80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3223" w:type="dxa"/>
            <w:gridSpan w:val="2"/>
          </w:tcPr>
          <w:p w:rsidR="004B25F8" w:rsidRPr="0001043C" w:rsidRDefault="004B25F8" w:rsidP="00F4408A">
            <w:pPr>
              <w:jc w:val="both"/>
            </w:pPr>
            <w:r w:rsidRPr="00982DEF">
              <w:t>Обеспечение классных руководителей начального звена школы памятками «Признаки депрессии у детей. Факторы суицидального риска»</w:t>
            </w:r>
            <w:r>
              <w:t xml:space="preserve"> 1-4 классы</w:t>
            </w:r>
          </w:p>
        </w:tc>
        <w:tc>
          <w:tcPr>
            <w:tcW w:w="1878" w:type="dxa"/>
            <w:gridSpan w:val="3"/>
          </w:tcPr>
          <w:p w:rsidR="004B25F8" w:rsidRPr="003E02D9" w:rsidRDefault="004B25F8" w:rsidP="004B25F8">
            <w:pPr>
              <w:jc w:val="center"/>
            </w:pPr>
            <w:r w:rsidRPr="00E85313">
              <w:t>Сентябрь</w:t>
            </w:r>
          </w:p>
        </w:tc>
        <w:tc>
          <w:tcPr>
            <w:tcW w:w="2040" w:type="dxa"/>
          </w:tcPr>
          <w:p w:rsidR="004B25F8" w:rsidRDefault="004B25F8" w:rsidP="004B25F8">
            <w:pPr>
              <w:jc w:val="center"/>
            </w:pPr>
            <w:r w:rsidRPr="002A34AF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4B25F8" w:rsidRPr="003E02D9" w:rsidRDefault="004B25F8" w:rsidP="004B25F8">
            <w:pPr>
              <w:jc w:val="center"/>
            </w:pPr>
            <w:r>
              <w:t>Педагог-психолог</w:t>
            </w:r>
          </w:p>
        </w:tc>
        <w:tc>
          <w:tcPr>
            <w:tcW w:w="2627" w:type="dxa"/>
            <w:gridSpan w:val="2"/>
          </w:tcPr>
          <w:p w:rsidR="004B25F8" w:rsidRPr="007D3C49" w:rsidRDefault="0057434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Разработка памяток</w:t>
            </w:r>
          </w:p>
        </w:tc>
        <w:tc>
          <w:tcPr>
            <w:tcW w:w="2144" w:type="dxa"/>
          </w:tcPr>
          <w:p w:rsidR="004B25F8" w:rsidRPr="007D3C49" w:rsidRDefault="0057434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памятки</w:t>
            </w:r>
          </w:p>
        </w:tc>
      </w:tr>
      <w:tr w:rsidR="005C1822" w:rsidRPr="007D3C49" w:rsidTr="00717007">
        <w:tc>
          <w:tcPr>
            <w:tcW w:w="571" w:type="dxa"/>
          </w:tcPr>
          <w:p w:rsidR="0057434E" w:rsidRDefault="005F7D80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3223" w:type="dxa"/>
            <w:gridSpan w:val="2"/>
          </w:tcPr>
          <w:p w:rsidR="0057434E" w:rsidRPr="00982DEF" w:rsidRDefault="0057434E" w:rsidP="00F4408A">
            <w:pPr>
              <w:jc w:val="both"/>
            </w:pPr>
            <w:r w:rsidRPr="00982DEF">
              <w:t>Обеспечение классных руководителей среднего и старшего звена школы памятками «Признаки депрессии у подростков. Факторы суицидального риска»</w:t>
            </w:r>
            <w:r>
              <w:t>5- 9 классы</w:t>
            </w:r>
          </w:p>
        </w:tc>
        <w:tc>
          <w:tcPr>
            <w:tcW w:w="1878" w:type="dxa"/>
            <w:gridSpan w:val="3"/>
          </w:tcPr>
          <w:p w:rsidR="0057434E" w:rsidRPr="003E02D9" w:rsidRDefault="0057434E" w:rsidP="004B25F8">
            <w:pPr>
              <w:jc w:val="center"/>
            </w:pPr>
            <w:r w:rsidRPr="00E85313">
              <w:t>Сентябрь</w:t>
            </w:r>
          </w:p>
        </w:tc>
        <w:tc>
          <w:tcPr>
            <w:tcW w:w="2040" w:type="dxa"/>
          </w:tcPr>
          <w:p w:rsidR="0057434E" w:rsidRDefault="0057434E" w:rsidP="004B25F8">
            <w:pPr>
              <w:jc w:val="center"/>
            </w:pPr>
            <w:r w:rsidRPr="002A34AF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57434E" w:rsidRPr="003E02D9" w:rsidRDefault="0057434E" w:rsidP="004B25F8">
            <w:pPr>
              <w:jc w:val="center"/>
            </w:pPr>
            <w:r>
              <w:t>Педагог-психолог</w:t>
            </w:r>
          </w:p>
        </w:tc>
        <w:tc>
          <w:tcPr>
            <w:tcW w:w="2627" w:type="dxa"/>
            <w:gridSpan w:val="2"/>
          </w:tcPr>
          <w:p w:rsidR="0057434E" w:rsidRPr="007D3C49" w:rsidRDefault="0057434E" w:rsidP="0057434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Разработка памяток</w:t>
            </w:r>
          </w:p>
        </w:tc>
        <w:tc>
          <w:tcPr>
            <w:tcW w:w="2144" w:type="dxa"/>
          </w:tcPr>
          <w:p w:rsidR="0057434E" w:rsidRPr="007D3C49" w:rsidRDefault="0057434E" w:rsidP="0057434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памятки</w:t>
            </w:r>
          </w:p>
        </w:tc>
      </w:tr>
      <w:tr w:rsidR="005C1822" w:rsidRPr="007D3C49" w:rsidTr="00717007">
        <w:tc>
          <w:tcPr>
            <w:tcW w:w="571" w:type="dxa"/>
          </w:tcPr>
          <w:p w:rsidR="004B25F8" w:rsidRDefault="005F7D80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3223" w:type="dxa"/>
            <w:gridSpan w:val="2"/>
          </w:tcPr>
          <w:p w:rsidR="004B25F8" w:rsidRPr="0001043C" w:rsidRDefault="004B25F8" w:rsidP="00F4408A">
            <w:pPr>
              <w:jc w:val="both"/>
            </w:pPr>
            <w:r w:rsidRPr="0001043C">
              <w:t xml:space="preserve">Методическая работа с классными руководителями начального звена. «Профилактика суицидальных тенденций у </w:t>
            </w:r>
            <w:r w:rsidRPr="0001043C">
              <w:lastRenderedPageBreak/>
              <w:t>детей».  Тематика выступления:</w:t>
            </w:r>
          </w:p>
          <w:p w:rsidR="004B25F8" w:rsidRPr="0001043C" w:rsidRDefault="004B25F8" w:rsidP="00F4408A">
            <w:pPr>
              <w:jc w:val="both"/>
            </w:pPr>
            <w:r w:rsidRPr="0001043C">
              <w:t>1. Особенности суицидального поведения и статистические данные по суицидальному поведению у детей младше 11 лет.</w:t>
            </w:r>
          </w:p>
          <w:p w:rsidR="004B25F8" w:rsidRPr="0001043C" w:rsidRDefault="004B25F8" w:rsidP="00F4408A">
            <w:pPr>
              <w:jc w:val="both"/>
            </w:pPr>
            <w:r w:rsidRPr="0001043C">
              <w:t>2. Способы профилактики суицидальных тенденций.</w:t>
            </w:r>
          </w:p>
          <w:p w:rsidR="004B25F8" w:rsidRPr="0001043C" w:rsidRDefault="004B25F8" w:rsidP="00F4408A">
            <w:pPr>
              <w:jc w:val="both"/>
              <w:rPr>
                <w:highlight w:val="yellow"/>
              </w:rPr>
            </w:pPr>
            <w:r>
              <w:t xml:space="preserve">Методические рекомендации по проведению </w:t>
            </w:r>
            <w:r w:rsidRPr="0001043C">
              <w:t>классны</w:t>
            </w:r>
            <w:r>
              <w:t>ми</w:t>
            </w:r>
            <w:r w:rsidRPr="0001043C">
              <w:t xml:space="preserve"> руководител</w:t>
            </w:r>
            <w:r>
              <w:t>ями</w:t>
            </w:r>
            <w:r w:rsidRPr="0001043C">
              <w:t xml:space="preserve"> начального звена школы классного часа «Детям о поведении в трудных эмоциональных ситуациях», направленного на </w:t>
            </w:r>
            <w:r>
              <w:t>формирование жизнеутверждающих установок</w:t>
            </w:r>
            <w:r w:rsidRPr="0001043C">
              <w:t xml:space="preserve"> у детей младше 11 лет.</w:t>
            </w:r>
          </w:p>
        </w:tc>
        <w:tc>
          <w:tcPr>
            <w:tcW w:w="1878" w:type="dxa"/>
            <w:gridSpan w:val="3"/>
          </w:tcPr>
          <w:p w:rsidR="004B25F8" w:rsidRPr="0001043C" w:rsidRDefault="004B25F8" w:rsidP="004B25F8">
            <w:pPr>
              <w:jc w:val="center"/>
              <w:rPr>
                <w:highlight w:val="yellow"/>
              </w:rPr>
            </w:pPr>
            <w:r w:rsidRPr="00E85313">
              <w:lastRenderedPageBreak/>
              <w:t>Сентябрь</w:t>
            </w:r>
          </w:p>
        </w:tc>
        <w:tc>
          <w:tcPr>
            <w:tcW w:w="2040" w:type="dxa"/>
          </w:tcPr>
          <w:p w:rsidR="004B25F8" w:rsidRDefault="004B25F8" w:rsidP="004B25F8">
            <w:pPr>
              <w:jc w:val="center"/>
            </w:pPr>
            <w:r w:rsidRPr="002A34AF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4B25F8" w:rsidRPr="0001043C" w:rsidRDefault="004B25F8" w:rsidP="004B25F8">
            <w:pPr>
              <w:jc w:val="center"/>
              <w:rPr>
                <w:highlight w:val="yellow"/>
              </w:rPr>
            </w:pPr>
            <w:r>
              <w:t>Педагог-психолог</w:t>
            </w:r>
          </w:p>
        </w:tc>
        <w:tc>
          <w:tcPr>
            <w:tcW w:w="2627" w:type="dxa"/>
            <w:gridSpan w:val="2"/>
          </w:tcPr>
          <w:p w:rsidR="004B25F8" w:rsidRPr="007D3C49" w:rsidRDefault="0057434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Проведение методического объединения классных руководителей</w:t>
            </w:r>
          </w:p>
        </w:tc>
        <w:tc>
          <w:tcPr>
            <w:tcW w:w="2144" w:type="dxa"/>
          </w:tcPr>
          <w:p w:rsidR="004B25F8" w:rsidRPr="007D3C49" w:rsidRDefault="0057434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протокол</w:t>
            </w:r>
          </w:p>
        </w:tc>
      </w:tr>
      <w:tr w:rsidR="005C1822" w:rsidRPr="007D3C49" w:rsidTr="00717007">
        <w:tc>
          <w:tcPr>
            <w:tcW w:w="571" w:type="dxa"/>
          </w:tcPr>
          <w:p w:rsidR="0057434E" w:rsidRDefault="005F7D80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7</w:t>
            </w:r>
          </w:p>
        </w:tc>
        <w:tc>
          <w:tcPr>
            <w:tcW w:w="3223" w:type="dxa"/>
            <w:gridSpan w:val="2"/>
          </w:tcPr>
          <w:p w:rsidR="0057434E" w:rsidRPr="0001043C" w:rsidRDefault="0057434E" w:rsidP="00F4408A">
            <w:pPr>
              <w:jc w:val="both"/>
            </w:pPr>
            <w:r w:rsidRPr="0001043C">
              <w:t>Методическая работа с классными руководителями среднего и старшего звена школы «Профилактика суицидального поведения у подростков».</w:t>
            </w:r>
          </w:p>
          <w:p w:rsidR="0057434E" w:rsidRPr="0001043C" w:rsidRDefault="0057434E" w:rsidP="00F4408A">
            <w:pPr>
              <w:jc w:val="both"/>
            </w:pPr>
            <w:r w:rsidRPr="0001043C">
              <w:t>Тематика выступления:</w:t>
            </w:r>
          </w:p>
          <w:p w:rsidR="0057434E" w:rsidRPr="0001043C" w:rsidRDefault="0057434E" w:rsidP="00F4408A">
            <w:pPr>
              <w:jc w:val="both"/>
            </w:pPr>
            <w:r w:rsidRPr="0001043C">
              <w:t>1. Особенности суицидального поведения и статистические данные по суицидальному поведению у подростков.</w:t>
            </w:r>
          </w:p>
          <w:p w:rsidR="0057434E" w:rsidRPr="0001043C" w:rsidRDefault="0057434E" w:rsidP="00F4408A">
            <w:pPr>
              <w:jc w:val="both"/>
            </w:pPr>
            <w:r w:rsidRPr="0001043C">
              <w:t xml:space="preserve">2. Способы профилактики </w:t>
            </w:r>
            <w:r w:rsidRPr="0001043C">
              <w:lastRenderedPageBreak/>
              <w:t>суицидальных тенденций.</w:t>
            </w:r>
          </w:p>
          <w:p w:rsidR="0057434E" w:rsidRPr="0001043C" w:rsidRDefault="0057434E" w:rsidP="00F4408A">
            <w:pPr>
              <w:jc w:val="both"/>
            </w:pPr>
            <w:r>
              <w:t xml:space="preserve">Методические рекомендации по проведению </w:t>
            </w:r>
            <w:r w:rsidRPr="0001043C">
              <w:t>классны</w:t>
            </w:r>
            <w:r>
              <w:t>ми</w:t>
            </w:r>
            <w:r w:rsidRPr="0001043C">
              <w:t xml:space="preserve"> руководител</w:t>
            </w:r>
            <w:r>
              <w:t>ями</w:t>
            </w:r>
            <w:r w:rsidRPr="0001043C">
              <w:t xml:space="preserve"> среднего и старшего звена школы классного часа «Ценность жизни», направленного на профилактику суицидальных тенденций у подростков</w:t>
            </w:r>
            <w:r>
              <w:t xml:space="preserve"> и формирование жизнеутверждающих установок</w:t>
            </w:r>
            <w:r w:rsidRPr="0001043C">
              <w:t>.</w:t>
            </w:r>
          </w:p>
        </w:tc>
        <w:tc>
          <w:tcPr>
            <w:tcW w:w="1878" w:type="dxa"/>
            <w:gridSpan w:val="3"/>
          </w:tcPr>
          <w:p w:rsidR="0057434E" w:rsidRPr="0001043C" w:rsidRDefault="0057434E" w:rsidP="004B25F8">
            <w:pPr>
              <w:jc w:val="center"/>
              <w:rPr>
                <w:highlight w:val="yellow"/>
              </w:rPr>
            </w:pPr>
            <w:r w:rsidRPr="00DD6C10">
              <w:lastRenderedPageBreak/>
              <w:t>Сентябрь</w:t>
            </w:r>
          </w:p>
        </w:tc>
        <w:tc>
          <w:tcPr>
            <w:tcW w:w="2040" w:type="dxa"/>
          </w:tcPr>
          <w:p w:rsidR="0057434E" w:rsidRDefault="0057434E" w:rsidP="004B25F8">
            <w:pPr>
              <w:jc w:val="center"/>
            </w:pPr>
            <w:r w:rsidRPr="002A34AF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57434E" w:rsidRPr="0001043C" w:rsidRDefault="0057434E" w:rsidP="004B25F8">
            <w:pPr>
              <w:jc w:val="center"/>
            </w:pPr>
            <w:r>
              <w:t>Педагог-психолог</w:t>
            </w:r>
          </w:p>
        </w:tc>
        <w:tc>
          <w:tcPr>
            <w:tcW w:w="2627" w:type="dxa"/>
            <w:gridSpan w:val="2"/>
          </w:tcPr>
          <w:p w:rsidR="0057434E" w:rsidRPr="007D3C49" w:rsidRDefault="0057434E" w:rsidP="0057434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Проведение методического объединения классных руководителей</w:t>
            </w:r>
          </w:p>
        </w:tc>
        <w:tc>
          <w:tcPr>
            <w:tcW w:w="2144" w:type="dxa"/>
          </w:tcPr>
          <w:p w:rsidR="0057434E" w:rsidRPr="007D3C49" w:rsidRDefault="0057434E" w:rsidP="0057434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протокол</w:t>
            </w:r>
          </w:p>
        </w:tc>
      </w:tr>
      <w:tr w:rsidR="00BE4E41" w:rsidRPr="007D3C49" w:rsidTr="004B25F8">
        <w:tc>
          <w:tcPr>
            <w:tcW w:w="14786" w:type="dxa"/>
            <w:gridSpan w:val="11"/>
          </w:tcPr>
          <w:p w:rsidR="00BE4E41" w:rsidRPr="007D3C49" w:rsidRDefault="00A10CE6" w:rsidP="00A10CE6">
            <w:pPr>
              <w:pStyle w:val="aa"/>
              <w:shd w:val="clear" w:color="auto" w:fill="auto"/>
              <w:rPr>
                <w:bCs w:val="0"/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7.2. </w:t>
            </w:r>
            <w:r w:rsidR="003C7971" w:rsidRPr="00F20EB5">
              <w:rPr>
                <w:color w:val="000000"/>
                <w:sz w:val="24"/>
                <w:szCs w:val="24"/>
                <w:lang w:eastAsia="ru-RU" w:bidi="ru-RU"/>
              </w:rPr>
              <w:t>План мероприятий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C7971" w:rsidRPr="00A10CE6">
              <w:rPr>
                <w:color w:val="000000"/>
                <w:lang w:bidi="ru-RU"/>
              </w:rPr>
              <w:t>по профилактике безнадзорности, правонарушений и преступлений</w:t>
            </w:r>
          </w:p>
        </w:tc>
      </w:tr>
      <w:tr w:rsidR="005C1822" w:rsidRPr="007D3C49" w:rsidTr="00717007">
        <w:tc>
          <w:tcPr>
            <w:tcW w:w="571" w:type="dxa"/>
          </w:tcPr>
          <w:p w:rsidR="0057434E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3223" w:type="dxa"/>
            <w:gridSpan w:val="2"/>
          </w:tcPr>
          <w:p w:rsidR="0057434E" w:rsidRPr="00EF15BA" w:rsidRDefault="0057434E" w:rsidP="00F4408A">
            <w:pPr>
              <w:jc w:val="both"/>
            </w:pPr>
            <w:r w:rsidRPr="00EF15BA">
              <w:t>Анализ правонарушений за летний период.</w:t>
            </w:r>
          </w:p>
          <w:p w:rsidR="0057434E" w:rsidRPr="00EF15BA" w:rsidRDefault="0057434E" w:rsidP="00F4408A">
            <w:pPr>
              <w:jc w:val="both"/>
            </w:pPr>
            <w:r w:rsidRPr="00EF15BA">
              <w:t>Анализ занятости детей «группы риска» в летний период.</w:t>
            </w:r>
          </w:p>
        </w:tc>
        <w:tc>
          <w:tcPr>
            <w:tcW w:w="1878" w:type="dxa"/>
            <w:gridSpan w:val="3"/>
          </w:tcPr>
          <w:p w:rsidR="0057434E" w:rsidRPr="00EF15BA" w:rsidRDefault="0057434E" w:rsidP="004B25F8">
            <w:pPr>
              <w:jc w:val="center"/>
            </w:pPr>
            <w:r w:rsidRPr="00EF15BA">
              <w:t>сентябрь</w:t>
            </w:r>
          </w:p>
        </w:tc>
        <w:tc>
          <w:tcPr>
            <w:tcW w:w="2040" w:type="dxa"/>
          </w:tcPr>
          <w:p w:rsidR="0057434E" w:rsidRPr="00EF15BA" w:rsidRDefault="0057434E" w:rsidP="0057434E">
            <w:pPr>
              <w:jc w:val="center"/>
            </w:pPr>
            <w:r w:rsidRPr="00EF15BA">
              <w:rPr>
                <w:bCs/>
                <w:color w:val="000000"/>
              </w:rPr>
              <w:t>школьный</w:t>
            </w:r>
          </w:p>
        </w:tc>
        <w:tc>
          <w:tcPr>
            <w:tcW w:w="2393" w:type="dxa"/>
            <w:gridSpan w:val="2"/>
          </w:tcPr>
          <w:p w:rsidR="0057434E" w:rsidRPr="00EF15BA" w:rsidRDefault="0057434E" w:rsidP="004B25F8">
            <w:pPr>
              <w:jc w:val="center"/>
            </w:pPr>
            <w:r w:rsidRPr="00EF15BA">
              <w:t>Социальный педагог</w:t>
            </w:r>
          </w:p>
        </w:tc>
        <w:tc>
          <w:tcPr>
            <w:tcW w:w="2537" w:type="dxa"/>
          </w:tcPr>
          <w:p w:rsidR="0057434E" w:rsidRPr="00EF15BA" w:rsidRDefault="00EF15B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анализ</w:t>
            </w:r>
          </w:p>
        </w:tc>
        <w:tc>
          <w:tcPr>
            <w:tcW w:w="2144" w:type="dxa"/>
          </w:tcPr>
          <w:p w:rsidR="0057434E" w:rsidRPr="007D3C49" w:rsidRDefault="00EF15B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справка</w:t>
            </w:r>
          </w:p>
        </w:tc>
      </w:tr>
      <w:tr w:rsidR="005C1822" w:rsidRPr="007D3C49" w:rsidTr="00717007">
        <w:tc>
          <w:tcPr>
            <w:tcW w:w="571" w:type="dxa"/>
          </w:tcPr>
          <w:p w:rsidR="0057434E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223" w:type="dxa"/>
            <w:gridSpan w:val="2"/>
          </w:tcPr>
          <w:p w:rsidR="0057434E" w:rsidRPr="00EF15BA" w:rsidRDefault="0057434E" w:rsidP="00F4408A">
            <w:pPr>
              <w:jc w:val="both"/>
            </w:pPr>
            <w:r w:rsidRPr="00EF15BA">
              <w:t>Уточнение школьной картотеки «Учета детей,</w:t>
            </w:r>
          </w:p>
          <w:p w:rsidR="0057434E" w:rsidRPr="00EF15BA" w:rsidRDefault="0057434E" w:rsidP="00F4408A">
            <w:pPr>
              <w:jc w:val="both"/>
            </w:pPr>
            <w:r w:rsidRPr="00EF15BA">
              <w:t xml:space="preserve">состоящих на ВШУ, в ПДН ОП по выявление проблемных детей </w:t>
            </w:r>
          </w:p>
        </w:tc>
        <w:tc>
          <w:tcPr>
            <w:tcW w:w="1878" w:type="dxa"/>
            <w:gridSpan w:val="3"/>
          </w:tcPr>
          <w:p w:rsidR="0057434E" w:rsidRPr="00EF15BA" w:rsidRDefault="0057434E" w:rsidP="004B25F8">
            <w:pPr>
              <w:jc w:val="center"/>
            </w:pPr>
            <w:r w:rsidRPr="00EF15BA">
              <w:t>сентябрь</w:t>
            </w:r>
          </w:p>
        </w:tc>
        <w:tc>
          <w:tcPr>
            <w:tcW w:w="2040" w:type="dxa"/>
          </w:tcPr>
          <w:p w:rsidR="0057434E" w:rsidRPr="00EF15BA" w:rsidRDefault="0057434E" w:rsidP="0057434E">
            <w:pPr>
              <w:jc w:val="center"/>
            </w:pPr>
            <w:r w:rsidRPr="00EF15BA">
              <w:rPr>
                <w:bCs/>
                <w:color w:val="000000"/>
              </w:rPr>
              <w:t>школьный</w:t>
            </w:r>
          </w:p>
        </w:tc>
        <w:tc>
          <w:tcPr>
            <w:tcW w:w="2393" w:type="dxa"/>
            <w:gridSpan w:val="2"/>
          </w:tcPr>
          <w:p w:rsidR="0057434E" w:rsidRPr="00EF15BA" w:rsidRDefault="0057434E" w:rsidP="004B25F8">
            <w:pPr>
              <w:jc w:val="center"/>
            </w:pPr>
            <w:r w:rsidRPr="00EF15BA">
              <w:t>Социальный педагог</w:t>
            </w:r>
          </w:p>
        </w:tc>
        <w:tc>
          <w:tcPr>
            <w:tcW w:w="2537" w:type="dxa"/>
          </w:tcPr>
          <w:p w:rsidR="00EF15BA" w:rsidRPr="00EF15BA" w:rsidRDefault="00EF15BA" w:rsidP="00EF15BA">
            <w:pPr>
              <w:jc w:val="center"/>
            </w:pPr>
            <w:r w:rsidRPr="00EF15BA">
              <w:t>анкетирование,</w:t>
            </w:r>
          </w:p>
          <w:p w:rsidR="0057434E" w:rsidRPr="00EF15BA" w:rsidRDefault="00EF15BA" w:rsidP="00EF15BA">
            <w:pPr>
              <w:jc w:val="center"/>
              <w:rPr>
                <w:bCs/>
                <w:color w:val="000000"/>
              </w:rPr>
            </w:pPr>
            <w:r>
              <w:t>оказание своевременной помощи</w:t>
            </w:r>
          </w:p>
        </w:tc>
        <w:tc>
          <w:tcPr>
            <w:tcW w:w="2144" w:type="dxa"/>
          </w:tcPr>
          <w:p w:rsidR="0057434E" w:rsidRPr="007D3C49" w:rsidRDefault="00EF15B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списки</w:t>
            </w:r>
          </w:p>
        </w:tc>
      </w:tr>
      <w:tr w:rsidR="005C1822" w:rsidRPr="007D3C49" w:rsidTr="00717007">
        <w:tc>
          <w:tcPr>
            <w:tcW w:w="571" w:type="dxa"/>
          </w:tcPr>
          <w:p w:rsidR="0057434E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3223" w:type="dxa"/>
            <w:gridSpan w:val="2"/>
          </w:tcPr>
          <w:p w:rsidR="0057434E" w:rsidRPr="00EF15BA" w:rsidRDefault="0057434E" w:rsidP="00F4408A">
            <w:pPr>
              <w:jc w:val="both"/>
            </w:pPr>
            <w:r w:rsidRPr="00EF15BA">
              <w:t>Профилактическая беседа инспектора о правонарушениях с учащимися 8-9-х классов.</w:t>
            </w:r>
          </w:p>
        </w:tc>
        <w:tc>
          <w:tcPr>
            <w:tcW w:w="1878" w:type="dxa"/>
            <w:gridSpan w:val="3"/>
          </w:tcPr>
          <w:p w:rsidR="0057434E" w:rsidRPr="00EF15BA" w:rsidRDefault="0057434E" w:rsidP="004B25F8">
            <w:pPr>
              <w:jc w:val="center"/>
            </w:pPr>
            <w:r w:rsidRPr="00EF15BA">
              <w:t>сентябрь</w:t>
            </w:r>
          </w:p>
        </w:tc>
        <w:tc>
          <w:tcPr>
            <w:tcW w:w="2040" w:type="dxa"/>
          </w:tcPr>
          <w:p w:rsidR="0057434E" w:rsidRPr="00EF15BA" w:rsidRDefault="0057434E" w:rsidP="0057434E">
            <w:pPr>
              <w:jc w:val="center"/>
            </w:pPr>
            <w:r w:rsidRPr="00EF15BA">
              <w:rPr>
                <w:bCs/>
                <w:color w:val="000000"/>
              </w:rPr>
              <w:t>школьный</w:t>
            </w:r>
          </w:p>
        </w:tc>
        <w:tc>
          <w:tcPr>
            <w:tcW w:w="2393" w:type="dxa"/>
            <w:gridSpan w:val="2"/>
          </w:tcPr>
          <w:p w:rsidR="0057434E" w:rsidRPr="00EF15BA" w:rsidRDefault="0057434E" w:rsidP="004B25F8">
            <w:pPr>
              <w:jc w:val="center"/>
            </w:pPr>
            <w:r w:rsidRPr="00EF15BA">
              <w:t>зам.  директора по ВР, социальный педагог</w:t>
            </w:r>
          </w:p>
          <w:p w:rsidR="0057434E" w:rsidRPr="00EF15BA" w:rsidRDefault="0057434E" w:rsidP="004B25F8">
            <w:pPr>
              <w:jc w:val="center"/>
            </w:pPr>
            <w:r w:rsidRPr="00EF15BA">
              <w:t>инспектор   ПДН</w:t>
            </w:r>
          </w:p>
        </w:tc>
        <w:tc>
          <w:tcPr>
            <w:tcW w:w="2537" w:type="dxa"/>
          </w:tcPr>
          <w:p w:rsidR="0057434E" w:rsidRPr="00EF15BA" w:rsidRDefault="00EF15B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беседа</w:t>
            </w:r>
          </w:p>
        </w:tc>
        <w:tc>
          <w:tcPr>
            <w:tcW w:w="2144" w:type="dxa"/>
          </w:tcPr>
          <w:p w:rsidR="0057434E" w:rsidRPr="007D3C49" w:rsidRDefault="00EF15BA" w:rsidP="00EF15B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Протокол журнал профилактических бесед</w:t>
            </w:r>
          </w:p>
        </w:tc>
      </w:tr>
      <w:tr w:rsidR="005C1822" w:rsidRPr="007D3C49" w:rsidTr="00717007">
        <w:tc>
          <w:tcPr>
            <w:tcW w:w="571" w:type="dxa"/>
          </w:tcPr>
          <w:p w:rsidR="0057434E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3223" w:type="dxa"/>
            <w:gridSpan w:val="2"/>
          </w:tcPr>
          <w:p w:rsidR="0057434E" w:rsidRPr="00EF15BA" w:rsidRDefault="0057434E" w:rsidP="00F4408A">
            <w:pPr>
              <w:jc w:val="both"/>
            </w:pPr>
            <w:r w:rsidRPr="00EF15BA">
              <w:t>Профилактическая беседа инспектора с учащимися, стоящими на учете в ПДН</w:t>
            </w:r>
          </w:p>
        </w:tc>
        <w:tc>
          <w:tcPr>
            <w:tcW w:w="1878" w:type="dxa"/>
            <w:gridSpan w:val="3"/>
          </w:tcPr>
          <w:p w:rsidR="0057434E" w:rsidRPr="00EF15BA" w:rsidRDefault="0057434E" w:rsidP="004B25F8">
            <w:pPr>
              <w:jc w:val="center"/>
            </w:pPr>
            <w:r w:rsidRPr="00EF15BA">
              <w:t>сентябрь</w:t>
            </w:r>
          </w:p>
        </w:tc>
        <w:tc>
          <w:tcPr>
            <w:tcW w:w="2040" w:type="dxa"/>
          </w:tcPr>
          <w:p w:rsidR="0057434E" w:rsidRPr="00EF15BA" w:rsidRDefault="0057434E" w:rsidP="0057434E">
            <w:pPr>
              <w:jc w:val="center"/>
            </w:pPr>
            <w:r w:rsidRPr="00EF15BA">
              <w:rPr>
                <w:bCs/>
                <w:color w:val="000000"/>
              </w:rPr>
              <w:t>школьный</w:t>
            </w:r>
          </w:p>
        </w:tc>
        <w:tc>
          <w:tcPr>
            <w:tcW w:w="2393" w:type="dxa"/>
            <w:gridSpan w:val="2"/>
          </w:tcPr>
          <w:p w:rsidR="0057434E" w:rsidRPr="00EF15BA" w:rsidRDefault="0057434E" w:rsidP="004B25F8">
            <w:pPr>
              <w:jc w:val="center"/>
            </w:pPr>
            <w:r w:rsidRPr="00EF15BA">
              <w:t>зам.  директора по ВР, социальный педагог</w:t>
            </w:r>
          </w:p>
          <w:p w:rsidR="0057434E" w:rsidRPr="00EF15BA" w:rsidRDefault="0057434E" w:rsidP="004B25F8">
            <w:pPr>
              <w:jc w:val="center"/>
            </w:pPr>
            <w:r w:rsidRPr="00EF15BA">
              <w:t>инспектор ПДН</w:t>
            </w:r>
          </w:p>
        </w:tc>
        <w:tc>
          <w:tcPr>
            <w:tcW w:w="2537" w:type="dxa"/>
          </w:tcPr>
          <w:p w:rsidR="0057434E" w:rsidRPr="00EF15BA" w:rsidRDefault="00EF15B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беседа</w:t>
            </w:r>
          </w:p>
        </w:tc>
        <w:tc>
          <w:tcPr>
            <w:tcW w:w="2144" w:type="dxa"/>
          </w:tcPr>
          <w:p w:rsidR="0057434E" w:rsidRPr="007D3C49" w:rsidRDefault="00EF15B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протокол</w:t>
            </w:r>
          </w:p>
        </w:tc>
      </w:tr>
      <w:tr w:rsidR="005C1822" w:rsidRPr="007D3C49" w:rsidTr="00717007">
        <w:tc>
          <w:tcPr>
            <w:tcW w:w="571" w:type="dxa"/>
          </w:tcPr>
          <w:p w:rsidR="0057434E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3223" w:type="dxa"/>
            <w:gridSpan w:val="2"/>
          </w:tcPr>
          <w:p w:rsidR="0057434E" w:rsidRPr="00EF15BA" w:rsidRDefault="0057434E" w:rsidP="00F4408A">
            <w:pPr>
              <w:jc w:val="both"/>
            </w:pPr>
            <w:r w:rsidRPr="00EF15BA">
              <w:t xml:space="preserve">Привлечение учащихся, состоящих на всех видах </w:t>
            </w:r>
            <w:r w:rsidRPr="00EF15BA">
              <w:lastRenderedPageBreak/>
              <w:t>профилактического учета в кружки, спортивные секции</w:t>
            </w:r>
          </w:p>
        </w:tc>
        <w:tc>
          <w:tcPr>
            <w:tcW w:w="1878" w:type="dxa"/>
            <w:gridSpan w:val="3"/>
          </w:tcPr>
          <w:p w:rsidR="0057434E" w:rsidRPr="00EF15BA" w:rsidRDefault="0057434E" w:rsidP="004B25F8">
            <w:pPr>
              <w:jc w:val="center"/>
            </w:pPr>
            <w:r w:rsidRPr="00EF15BA">
              <w:lastRenderedPageBreak/>
              <w:t>сентябрь</w:t>
            </w:r>
          </w:p>
        </w:tc>
        <w:tc>
          <w:tcPr>
            <w:tcW w:w="2040" w:type="dxa"/>
          </w:tcPr>
          <w:p w:rsidR="0057434E" w:rsidRPr="00EF15BA" w:rsidRDefault="0057434E" w:rsidP="0057434E">
            <w:pPr>
              <w:jc w:val="center"/>
            </w:pPr>
            <w:r w:rsidRPr="00EF15BA">
              <w:rPr>
                <w:bCs/>
                <w:color w:val="000000"/>
              </w:rPr>
              <w:t>школьный</w:t>
            </w:r>
          </w:p>
        </w:tc>
        <w:tc>
          <w:tcPr>
            <w:tcW w:w="2393" w:type="dxa"/>
            <w:gridSpan w:val="2"/>
          </w:tcPr>
          <w:p w:rsidR="0057434E" w:rsidRPr="00EF15BA" w:rsidRDefault="0057434E" w:rsidP="004B25F8">
            <w:pPr>
              <w:jc w:val="center"/>
            </w:pPr>
            <w:r w:rsidRPr="00EF15BA">
              <w:t>зам.  директора по ВР,</w:t>
            </w:r>
          </w:p>
          <w:p w:rsidR="0057434E" w:rsidRPr="00EF15BA" w:rsidRDefault="0057434E" w:rsidP="004B25F8">
            <w:pPr>
              <w:jc w:val="center"/>
            </w:pPr>
            <w:r w:rsidRPr="00EF15BA">
              <w:lastRenderedPageBreak/>
              <w:t>кл. руководители,</w:t>
            </w:r>
            <w:r w:rsidR="00EF15BA">
              <w:t xml:space="preserve"> родители</w:t>
            </w:r>
          </w:p>
          <w:p w:rsidR="0057434E" w:rsidRPr="00EF15BA" w:rsidRDefault="0057434E" w:rsidP="004B25F8">
            <w:pPr>
              <w:jc w:val="center"/>
            </w:pPr>
          </w:p>
        </w:tc>
        <w:tc>
          <w:tcPr>
            <w:tcW w:w="2537" w:type="dxa"/>
          </w:tcPr>
          <w:p w:rsidR="0057434E" w:rsidRPr="00EF15BA" w:rsidRDefault="00EF15BA" w:rsidP="004E3B6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Работа  </w:t>
            </w:r>
            <w:r w:rsidR="004E3B6C">
              <w:rPr>
                <w:bCs/>
                <w:color w:val="000000"/>
              </w:rPr>
              <w:t>с учреждениями ДО</w:t>
            </w:r>
          </w:p>
        </w:tc>
        <w:tc>
          <w:tcPr>
            <w:tcW w:w="2144" w:type="dxa"/>
          </w:tcPr>
          <w:p w:rsidR="0057434E" w:rsidRPr="007D3C49" w:rsidRDefault="00EF15B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списки</w:t>
            </w:r>
          </w:p>
        </w:tc>
      </w:tr>
      <w:tr w:rsidR="005C1822" w:rsidRPr="007D3C49" w:rsidTr="00717007">
        <w:tc>
          <w:tcPr>
            <w:tcW w:w="571" w:type="dxa"/>
          </w:tcPr>
          <w:p w:rsidR="0057434E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6</w:t>
            </w:r>
          </w:p>
        </w:tc>
        <w:tc>
          <w:tcPr>
            <w:tcW w:w="3223" w:type="dxa"/>
            <w:gridSpan w:val="2"/>
          </w:tcPr>
          <w:p w:rsidR="0057434E" w:rsidRPr="00EF15BA" w:rsidRDefault="0057434E" w:rsidP="00F4408A">
            <w:pPr>
              <w:jc w:val="both"/>
            </w:pPr>
            <w:r w:rsidRPr="00EF15BA">
              <w:t>Организация работы Совета   профилактики</w:t>
            </w:r>
          </w:p>
          <w:p w:rsidR="0057434E" w:rsidRPr="00EF15BA" w:rsidRDefault="0057434E" w:rsidP="00F4408A">
            <w:pPr>
              <w:jc w:val="both"/>
            </w:pPr>
            <w:r w:rsidRPr="00EF15BA">
              <w:t>правонарушений (согласно графика).</w:t>
            </w:r>
          </w:p>
        </w:tc>
        <w:tc>
          <w:tcPr>
            <w:tcW w:w="1878" w:type="dxa"/>
            <w:gridSpan w:val="3"/>
          </w:tcPr>
          <w:p w:rsidR="0057434E" w:rsidRPr="00EF15BA" w:rsidRDefault="0057434E" w:rsidP="004B25F8">
            <w:pPr>
              <w:jc w:val="center"/>
            </w:pPr>
            <w:r w:rsidRPr="00EF15BA">
              <w:t>1 раз в месяц, в течение года</w:t>
            </w:r>
          </w:p>
        </w:tc>
        <w:tc>
          <w:tcPr>
            <w:tcW w:w="2040" w:type="dxa"/>
          </w:tcPr>
          <w:p w:rsidR="0057434E" w:rsidRPr="00EF15BA" w:rsidRDefault="0057434E" w:rsidP="0057434E">
            <w:pPr>
              <w:jc w:val="center"/>
            </w:pPr>
            <w:r w:rsidRPr="00EF15BA">
              <w:rPr>
                <w:bCs/>
                <w:color w:val="000000"/>
              </w:rPr>
              <w:t>школьный</w:t>
            </w:r>
          </w:p>
        </w:tc>
        <w:tc>
          <w:tcPr>
            <w:tcW w:w="2393" w:type="dxa"/>
            <w:gridSpan w:val="2"/>
          </w:tcPr>
          <w:p w:rsidR="0057434E" w:rsidRPr="00EF15BA" w:rsidRDefault="0057434E" w:rsidP="004B25F8">
            <w:pPr>
              <w:jc w:val="center"/>
            </w:pPr>
            <w:r w:rsidRPr="00EF15BA">
              <w:t>зам.  директора по ВР, социальный педагог</w:t>
            </w:r>
          </w:p>
          <w:p w:rsidR="0057434E" w:rsidRPr="00EF15BA" w:rsidRDefault="0057434E" w:rsidP="004B25F8">
            <w:pPr>
              <w:jc w:val="center"/>
            </w:pPr>
          </w:p>
        </w:tc>
        <w:tc>
          <w:tcPr>
            <w:tcW w:w="2537" w:type="dxa"/>
          </w:tcPr>
          <w:p w:rsidR="0057434E" w:rsidRPr="00EF15BA" w:rsidRDefault="004E3B6C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Организация работы</w:t>
            </w:r>
          </w:p>
        </w:tc>
        <w:tc>
          <w:tcPr>
            <w:tcW w:w="2144" w:type="dxa"/>
          </w:tcPr>
          <w:p w:rsidR="0057434E" w:rsidRDefault="004E3B6C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Приказ</w:t>
            </w:r>
          </w:p>
          <w:p w:rsidR="004E3B6C" w:rsidRPr="007D3C49" w:rsidRDefault="004E3B6C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протоколы</w:t>
            </w:r>
          </w:p>
        </w:tc>
      </w:tr>
      <w:tr w:rsidR="005C1822" w:rsidRPr="007D3C49" w:rsidTr="00717007">
        <w:tc>
          <w:tcPr>
            <w:tcW w:w="571" w:type="dxa"/>
          </w:tcPr>
          <w:p w:rsidR="0057434E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3223" w:type="dxa"/>
            <w:gridSpan w:val="2"/>
          </w:tcPr>
          <w:p w:rsidR="0057434E" w:rsidRPr="00EF15BA" w:rsidRDefault="0057434E" w:rsidP="00F4408A">
            <w:pPr>
              <w:jc w:val="both"/>
            </w:pPr>
            <w:r w:rsidRPr="00EF15BA">
              <w:t>Классные часы на тему правового воспитания.</w:t>
            </w:r>
          </w:p>
        </w:tc>
        <w:tc>
          <w:tcPr>
            <w:tcW w:w="1878" w:type="dxa"/>
            <w:gridSpan w:val="3"/>
          </w:tcPr>
          <w:p w:rsidR="0057434E" w:rsidRPr="00EF15BA" w:rsidRDefault="0057434E" w:rsidP="004B25F8">
            <w:pPr>
              <w:jc w:val="center"/>
            </w:pPr>
            <w:r w:rsidRPr="00EF15BA">
              <w:t>1 раз в четверть</w:t>
            </w:r>
          </w:p>
        </w:tc>
        <w:tc>
          <w:tcPr>
            <w:tcW w:w="2040" w:type="dxa"/>
          </w:tcPr>
          <w:p w:rsidR="0057434E" w:rsidRPr="00EF15BA" w:rsidRDefault="0057434E" w:rsidP="0057434E">
            <w:pPr>
              <w:jc w:val="center"/>
            </w:pPr>
            <w:r w:rsidRPr="00EF15BA">
              <w:rPr>
                <w:bCs/>
                <w:color w:val="000000"/>
              </w:rPr>
              <w:t>школьный</w:t>
            </w:r>
          </w:p>
        </w:tc>
        <w:tc>
          <w:tcPr>
            <w:tcW w:w="2393" w:type="dxa"/>
            <w:gridSpan w:val="2"/>
          </w:tcPr>
          <w:p w:rsidR="0057434E" w:rsidRPr="00EF15BA" w:rsidRDefault="0057434E" w:rsidP="004B25F8">
            <w:pPr>
              <w:jc w:val="center"/>
            </w:pPr>
            <w:r w:rsidRPr="00EF15BA">
              <w:t>кл. руководители,</w:t>
            </w:r>
          </w:p>
          <w:p w:rsidR="0057434E" w:rsidRPr="00EF15BA" w:rsidRDefault="0057434E" w:rsidP="004B25F8">
            <w:pPr>
              <w:jc w:val="center"/>
            </w:pPr>
            <w:r w:rsidRPr="00EF15BA">
              <w:t>инспектор ПДН</w:t>
            </w:r>
            <w:r w:rsidR="004E3B6C">
              <w:t>, социальный педагог</w:t>
            </w:r>
          </w:p>
        </w:tc>
        <w:tc>
          <w:tcPr>
            <w:tcW w:w="2537" w:type="dxa"/>
          </w:tcPr>
          <w:p w:rsidR="0057434E" w:rsidRPr="00EF15BA" w:rsidRDefault="004E3B6C" w:rsidP="004E3B6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Организация и проведение классных часов</w:t>
            </w:r>
          </w:p>
        </w:tc>
        <w:tc>
          <w:tcPr>
            <w:tcW w:w="2144" w:type="dxa"/>
          </w:tcPr>
          <w:p w:rsidR="0057434E" w:rsidRPr="007D3C49" w:rsidRDefault="004E3B6C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отчёт</w:t>
            </w:r>
          </w:p>
        </w:tc>
      </w:tr>
      <w:tr w:rsidR="005C1822" w:rsidRPr="007D3C49" w:rsidTr="00717007">
        <w:tc>
          <w:tcPr>
            <w:tcW w:w="571" w:type="dxa"/>
          </w:tcPr>
          <w:p w:rsidR="0057434E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3223" w:type="dxa"/>
            <w:gridSpan w:val="2"/>
          </w:tcPr>
          <w:p w:rsidR="0057434E" w:rsidRPr="00EF15BA" w:rsidRDefault="0057434E" w:rsidP="00F4408A">
            <w:pPr>
              <w:jc w:val="both"/>
            </w:pPr>
            <w:r w:rsidRPr="00EF15BA">
              <w:t>Беседы с учащимися, состоящими на всех видах профилактического учета (индивидуально, фронтально).</w:t>
            </w:r>
          </w:p>
        </w:tc>
        <w:tc>
          <w:tcPr>
            <w:tcW w:w="1878" w:type="dxa"/>
            <w:gridSpan w:val="3"/>
          </w:tcPr>
          <w:p w:rsidR="0057434E" w:rsidRPr="00EF15BA" w:rsidRDefault="0057434E" w:rsidP="004B25F8">
            <w:pPr>
              <w:jc w:val="center"/>
            </w:pPr>
            <w:r w:rsidRPr="00EF15BA">
              <w:t>в течение года</w:t>
            </w:r>
          </w:p>
        </w:tc>
        <w:tc>
          <w:tcPr>
            <w:tcW w:w="2040" w:type="dxa"/>
          </w:tcPr>
          <w:p w:rsidR="0057434E" w:rsidRPr="00EF15BA" w:rsidRDefault="0057434E" w:rsidP="0057434E">
            <w:pPr>
              <w:jc w:val="center"/>
            </w:pPr>
            <w:r w:rsidRPr="00EF15BA">
              <w:rPr>
                <w:bCs/>
                <w:color w:val="000000"/>
              </w:rPr>
              <w:t>школьный</w:t>
            </w:r>
          </w:p>
        </w:tc>
        <w:tc>
          <w:tcPr>
            <w:tcW w:w="2393" w:type="dxa"/>
            <w:gridSpan w:val="2"/>
          </w:tcPr>
          <w:p w:rsidR="0057434E" w:rsidRPr="00EF15BA" w:rsidRDefault="0057434E" w:rsidP="004B25F8">
            <w:pPr>
              <w:jc w:val="center"/>
            </w:pPr>
            <w:r w:rsidRPr="00EF15BA">
              <w:t>зам.  директора по ВР, социальный педагог,инспектор ПДН</w:t>
            </w:r>
          </w:p>
        </w:tc>
        <w:tc>
          <w:tcPr>
            <w:tcW w:w="2537" w:type="dxa"/>
          </w:tcPr>
          <w:p w:rsidR="0057434E" w:rsidRPr="00EF15BA" w:rsidRDefault="004E3B6C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Профилактические беседы</w:t>
            </w:r>
          </w:p>
        </w:tc>
        <w:tc>
          <w:tcPr>
            <w:tcW w:w="2144" w:type="dxa"/>
          </w:tcPr>
          <w:p w:rsidR="0057434E" w:rsidRPr="007D3C49" w:rsidRDefault="004E3B6C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Протокол в журнале профилактических бесед</w:t>
            </w:r>
          </w:p>
        </w:tc>
      </w:tr>
      <w:tr w:rsidR="005C1822" w:rsidRPr="007D3C49" w:rsidTr="00717007">
        <w:tc>
          <w:tcPr>
            <w:tcW w:w="571" w:type="dxa"/>
          </w:tcPr>
          <w:p w:rsidR="0057434E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3223" w:type="dxa"/>
            <w:gridSpan w:val="2"/>
          </w:tcPr>
          <w:p w:rsidR="0057434E" w:rsidRPr="00EF15BA" w:rsidRDefault="0057434E" w:rsidP="00F4408A">
            <w:pPr>
              <w:jc w:val="both"/>
            </w:pPr>
            <w:r w:rsidRPr="00EF15BA">
              <w:t>Индивидуальная работа с неблагополучными семьями, семьями, находящимися в социально – опасном положении</w:t>
            </w:r>
          </w:p>
        </w:tc>
        <w:tc>
          <w:tcPr>
            <w:tcW w:w="1878" w:type="dxa"/>
            <w:gridSpan w:val="3"/>
          </w:tcPr>
          <w:p w:rsidR="0057434E" w:rsidRPr="00EF15BA" w:rsidRDefault="0057434E" w:rsidP="004B25F8">
            <w:pPr>
              <w:jc w:val="center"/>
            </w:pPr>
            <w:r w:rsidRPr="00EF15BA">
              <w:t>в течение года</w:t>
            </w:r>
          </w:p>
        </w:tc>
        <w:tc>
          <w:tcPr>
            <w:tcW w:w="2040" w:type="dxa"/>
          </w:tcPr>
          <w:p w:rsidR="0057434E" w:rsidRPr="00EF15BA" w:rsidRDefault="0057434E" w:rsidP="0057434E">
            <w:pPr>
              <w:jc w:val="center"/>
            </w:pPr>
            <w:r w:rsidRPr="00EF15BA">
              <w:rPr>
                <w:bCs/>
                <w:color w:val="000000"/>
              </w:rPr>
              <w:t>школьный</w:t>
            </w:r>
          </w:p>
        </w:tc>
        <w:tc>
          <w:tcPr>
            <w:tcW w:w="2393" w:type="dxa"/>
            <w:gridSpan w:val="2"/>
          </w:tcPr>
          <w:p w:rsidR="0057434E" w:rsidRPr="00EF15BA" w:rsidRDefault="0057434E" w:rsidP="004B25F8">
            <w:pPr>
              <w:jc w:val="center"/>
            </w:pPr>
            <w:r w:rsidRPr="00EF15BA">
              <w:t>зам.  директора по ВР, социальный педагог</w:t>
            </w:r>
          </w:p>
          <w:p w:rsidR="0057434E" w:rsidRPr="00EF15BA" w:rsidRDefault="0057434E" w:rsidP="004B25F8">
            <w:pPr>
              <w:jc w:val="center"/>
            </w:pPr>
            <w:r w:rsidRPr="00EF15BA">
              <w:t>кл. руководители,</w:t>
            </w:r>
          </w:p>
          <w:p w:rsidR="0057434E" w:rsidRPr="00EF15BA" w:rsidRDefault="0057434E" w:rsidP="004B25F8">
            <w:pPr>
              <w:jc w:val="center"/>
            </w:pPr>
            <w:r w:rsidRPr="00EF15BA">
              <w:t>инспектор ПДН</w:t>
            </w:r>
          </w:p>
        </w:tc>
        <w:tc>
          <w:tcPr>
            <w:tcW w:w="2537" w:type="dxa"/>
          </w:tcPr>
          <w:p w:rsidR="0057434E" w:rsidRPr="00EF15BA" w:rsidRDefault="004E3B6C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Беседы, рейды</w:t>
            </w:r>
          </w:p>
        </w:tc>
        <w:tc>
          <w:tcPr>
            <w:tcW w:w="2144" w:type="dxa"/>
          </w:tcPr>
          <w:p w:rsidR="0057434E" w:rsidRPr="007D3C49" w:rsidRDefault="004E3B6C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Отчеты, акты</w:t>
            </w:r>
          </w:p>
        </w:tc>
      </w:tr>
      <w:tr w:rsidR="005C1822" w:rsidRPr="007D3C49" w:rsidTr="00717007">
        <w:tc>
          <w:tcPr>
            <w:tcW w:w="571" w:type="dxa"/>
          </w:tcPr>
          <w:p w:rsidR="0057434E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3223" w:type="dxa"/>
            <w:gridSpan w:val="2"/>
          </w:tcPr>
          <w:p w:rsidR="0057434E" w:rsidRPr="00EF15BA" w:rsidRDefault="0057434E" w:rsidP="00F4408A">
            <w:pPr>
              <w:jc w:val="both"/>
            </w:pPr>
            <w:r w:rsidRPr="00EF15BA">
              <w:t>Совместные рейды по проверке режима дня, условий жизни учащихся</w:t>
            </w:r>
          </w:p>
        </w:tc>
        <w:tc>
          <w:tcPr>
            <w:tcW w:w="1878" w:type="dxa"/>
            <w:gridSpan w:val="3"/>
          </w:tcPr>
          <w:p w:rsidR="0057434E" w:rsidRPr="00EF15BA" w:rsidRDefault="0057434E" w:rsidP="004B25F8">
            <w:pPr>
              <w:jc w:val="center"/>
            </w:pPr>
            <w:r w:rsidRPr="00EF15BA">
              <w:t>в течение года</w:t>
            </w:r>
          </w:p>
        </w:tc>
        <w:tc>
          <w:tcPr>
            <w:tcW w:w="2040" w:type="dxa"/>
          </w:tcPr>
          <w:p w:rsidR="0057434E" w:rsidRPr="00EF15BA" w:rsidRDefault="0057434E" w:rsidP="0057434E">
            <w:pPr>
              <w:jc w:val="center"/>
            </w:pPr>
            <w:r w:rsidRPr="00EF15BA">
              <w:rPr>
                <w:bCs/>
                <w:color w:val="000000"/>
              </w:rPr>
              <w:t>школьный</w:t>
            </w:r>
          </w:p>
        </w:tc>
        <w:tc>
          <w:tcPr>
            <w:tcW w:w="2393" w:type="dxa"/>
            <w:gridSpan w:val="2"/>
          </w:tcPr>
          <w:p w:rsidR="0057434E" w:rsidRPr="00EF15BA" w:rsidRDefault="0057434E" w:rsidP="004B25F8">
            <w:pPr>
              <w:jc w:val="center"/>
            </w:pPr>
            <w:r w:rsidRPr="00EF15BA">
              <w:t>зам. директора  по ВР</w:t>
            </w:r>
          </w:p>
          <w:p w:rsidR="0057434E" w:rsidRPr="00EF15BA" w:rsidRDefault="0057434E" w:rsidP="004B25F8">
            <w:pPr>
              <w:jc w:val="center"/>
            </w:pPr>
            <w:r w:rsidRPr="00EF15BA">
              <w:t>инспектор ПДН</w:t>
            </w:r>
          </w:p>
        </w:tc>
        <w:tc>
          <w:tcPr>
            <w:tcW w:w="2537" w:type="dxa"/>
          </w:tcPr>
          <w:p w:rsidR="0057434E" w:rsidRPr="00EF15BA" w:rsidRDefault="004E3B6C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Посещение на дому</w:t>
            </w:r>
          </w:p>
        </w:tc>
        <w:tc>
          <w:tcPr>
            <w:tcW w:w="2144" w:type="dxa"/>
          </w:tcPr>
          <w:p w:rsidR="0057434E" w:rsidRPr="007D3C49" w:rsidRDefault="004E3B6C" w:rsidP="004E3B6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Акты ЖБУ</w:t>
            </w:r>
          </w:p>
        </w:tc>
      </w:tr>
      <w:tr w:rsidR="005C1822" w:rsidRPr="007D3C49" w:rsidTr="00717007">
        <w:tc>
          <w:tcPr>
            <w:tcW w:w="571" w:type="dxa"/>
          </w:tcPr>
          <w:p w:rsidR="0057434E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3223" w:type="dxa"/>
            <w:gridSpan w:val="2"/>
          </w:tcPr>
          <w:p w:rsidR="0057434E" w:rsidRPr="00EF15BA" w:rsidRDefault="0057434E" w:rsidP="00F4408A">
            <w:pPr>
              <w:jc w:val="both"/>
            </w:pPr>
            <w:r w:rsidRPr="00EF15BA">
              <w:t>Беседы учителей-предметников, классных руководителей по правовому воспитанию обучающихся на уроках истории, географии, обществознания, литературы, кл. часах.</w:t>
            </w:r>
          </w:p>
        </w:tc>
        <w:tc>
          <w:tcPr>
            <w:tcW w:w="1878" w:type="dxa"/>
            <w:gridSpan w:val="3"/>
          </w:tcPr>
          <w:p w:rsidR="0057434E" w:rsidRPr="00EF15BA" w:rsidRDefault="0057434E" w:rsidP="004B25F8">
            <w:pPr>
              <w:jc w:val="center"/>
            </w:pPr>
            <w:r w:rsidRPr="00EF15BA">
              <w:t>в течение года</w:t>
            </w:r>
          </w:p>
        </w:tc>
        <w:tc>
          <w:tcPr>
            <w:tcW w:w="2040" w:type="dxa"/>
          </w:tcPr>
          <w:p w:rsidR="0057434E" w:rsidRPr="00EF15BA" w:rsidRDefault="0057434E" w:rsidP="0057434E">
            <w:pPr>
              <w:jc w:val="center"/>
            </w:pPr>
            <w:r w:rsidRPr="00EF15BA">
              <w:rPr>
                <w:bCs/>
                <w:color w:val="000000"/>
              </w:rPr>
              <w:t>школьный</w:t>
            </w:r>
          </w:p>
        </w:tc>
        <w:tc>
          <w:tcPr>
            <w:tcW w:w="2393" w:type="dxa"/>
            <w:gridSpan w:val="2"/>
          </w:tcPr>
          <w:p w:rsidR="0057434E" w:rsidRPr="00EF15BA" w:rsidRDefault="0057434E" w:rsidP="004B25F8">
            <w:pPr>
              <w:jc w:val="center"/>
            </w:pPr>
            <w:r w:rsidRPr="00EF15BA">
              <w:t>учителя-предметники,</w:t>
            </w:r>
          </w:p>
          <w:p w:rsidR="0057434E" w:rsidRPr="00EF15BA" w:rsidRDefault="0057434E" w:rsidP="004B25F8">
            <w:pPr>
              <w:jc w:val="center"/>
            </w:pPr>
            <w:r w:rsidRPr="00EF15BA">
              <w:t>кл. руководители</w:t>
            </w:r>
          </w:p>
        </w:tc>
        <w:tc>
          <w:tcPr>
            <w:tcW w:w="2537" w:type="dxa"/>
          </w:tcPr>
          <w:p w:rsidR="0057434E" w:rsidRPr="00EF15BA" w:rsidRDefault="004E3B6C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беседы</w:t>
            </w:r>
          </w:p>
        </w:tc>
        <w:tc>
          <w:tcPr>
            <w:tcW w:w="2144" w:type="dxa"/>
          </w:tcPr>
          <w:p w:rsidR="0057434E" w:rsidRPr="007D3C49" w:rsidRDefault="0057434E" w:rsidP="004B25F8">
            <w:pPr>
              <w:jc w:val="center"/>
              <w:rPr>
                <w:bCs/>
                <w:color w:val="000000"/>
              </w:rPr>
            </w:pPr>
          </w:p>
        </w:tc>
      </w:tr>
      <w:tr w:rsidR="005C1822" w:rsidRPr="007D3C49" w:rsidTr="00717007">
        <w:tc>
          <w:tcPr>
            <w:tcW w:w="571" w:type="dxa"/>
          </w:tcPr>
          <w:p w:rsidR="0057434E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3223" w:type="dxa"/>
            <w:gridSpan w:val="2"/>
          </w:tcPr>
          <w:p w:rsidR="0057434E" w:rsidRPr="00EF15BA" w:rsidRDefault="0057434E" w:rsidP="00F4408A">
            <w:pPr>
              <w:jc w:val="both"/>
            </w:pPr>
            <w:r w:rsidRPr="00EF15BA">
              <w:t xml:space="preserve">Совместные рейды с отделом образования, ТОСом опеки и </w:t>
            </w:r>
            <w:r w:rsidRPr="00EF15BA">
              <w:lastRenderedPageBreak/>
              <w:t>попечительства для выявления условий воспитания детей в неблагополучных семьях.</w:t>
            </w:r>
          </w:p>
        </w:tc>
        <w:tc>
          <w:tcPr>
            <w:tcW w:w="1878" w:type="dxa"/>
            <w:gridSpan w:val="3"/>
          </w:tcPr>
          <w:p w:rsidR="0057434E" w:rsidRPr="00EF15BA" w:rsidRDefault="0057434E" w:rsidP="004B25F8">
            <w:pPr>
              <w:jc w:val="center"/>
            </w:pPr>
            <w:r w:rsidRPr="00EF15BA">
              <w:lastRenderedPageBreak/>
              <w:t>сентябрь</w:t>
            </w:r>
          </w:p>
          <w:p w:rsidR="0057434E" w:rsidRPr="00EF15BA" w:rsidRDefault="0057434E" w:rsidP="004B25F8">
            <w:pPr>
              <w:jc w:val="center"/>
            </w:pPr>
            <w:r w:rsidRPr="00EF15BA">
              <w:t>апрель</w:t>
            </w:r>
          </w:p>
        </w:tc>
        <w:tc>
          <w:tcPr>
            <w:tcW w:w="2040" w:type="dxa"/>
          </w:tcPr>
          <w:p w:rsidR="0057434E" w:rsidRPr="00EF15BA" w:rsidRDefault="0057434E" w:rsidP="0057434E">
            <w:pPr>
              <w:jc w:val="center"/>
            </w:pPr>
            <w:r w:rsidRPr="00EF15BA">
              <w:rPr>
                <w:bCs/>
                <w:color w:val="000000"/>
              </w:rPr>
              <w:t>школьный</w:t>
            </w:r>
          </w:p>
        </w:tc>
        <w:tc>
          <w:tcPr>
            <w:tcW w:w="2393" w:type="dxa"/>
            <w:gridSpan w:val="2"/>
          </w:tcPr>
          <w:p w:rsidR="004E3B6C" w:rsidRDefault="0057434E" w:rsidP="004B25F8">
            <w:pPr>
              <w:jc w:val="center"/>
            </w:pPr>
            <w:r w:rsidRPr="00EF15BA">
              <w:t>зам. директора  по ВР,</w:t>
            </w:r>
          </w:p>
          <w:p w:rsidR="0057434E" w:rsidRPr="00EF15BA" w:rsidRDefault="004E3B6C" w:rsidP="004B25F8">
            <w:pPr>
              <w:jc w:val="center"/>
            </w:pPr>
            <w:r>
              <w:t xml:space="preserve"> социальный педагог</w:t>
            </w:r>
          </w:p>
          <w:p w:rsidR="0057434E" w:rsidRPr="00EF15BA" w:rsidRDefault="0057434E" w:rsidP="004B25F8">
            <w:pPr>
              <w:jc w:val="center"/>
            </w:pPr>
            <w:r w:rsidRPr="00EF15BA">
              <w:lastRenderedPageBreak/>
              <w:t>инспектор ПДН,</w:t>
            </w:r>
          </w:p>
          <w:p w:rsidR="0057434E" w:rsidRPr="00EF15BA" w:rsidRDefault="0057434E" w:rsidP="004B25F8">
            <w:pPr>
              <w:jc w:val="center"/>
            </w:pPr>
            <w:r w:rsidRPr="00EF15BA">
              <w:t>представители учреждений</w:t>
            </w:r>
          </w:p>
        </w:tc>
        <w:tc>
          <w:tcPr>
            <w:tcW w:w="2537" w:type="dxa"/>
          </w:tcPr>
          <w:p w:rsidR="0057434E" w:rsidRPr="00EF15BA" w:rsidRDefault="00885817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рейды</w:t>
            </w:r>
          </w:p>
        </w:tc>
        <w:tc>
          <w:tcPr>
            <w:tcW w:w="2144" w:type="dxa"/>
          </w:tcPr>
          <w:p w:rsidR="0057434E" w:rsidRPr="007D3C49" w:rsidRDefault="00885817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Акты, протоколы</w:t>
            </w:r>
          </w:p>
        </w:tc>
      </w:tr>
      <w:tr w:rsidR="005C1822" w:rsidRPr="007D3C49" w:rsidTr="00717007">
        <w:tc>
          <w:tcPr>
            <w:tcW w:w="571" w:type="dxa"/>
          </w:tcPr>
          <w:p w:rsidR="0057434E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13</w:t>
            </w:r>
          </w:p>
        </w:tc>
        <w:tc>
          <w:tcPr>
            <w:tcW w:w="3223" w:type="dxa"/>
            <w:gridSpan w:val="2"/>
          </w:tcPr>
          <w:p w:rsidR="0057434E" w:rsidRPr="00EF15BA" w:rsidRDefault="0057434E" w:rsidP="00F4408A">
            <w:pPr>
              <w:jc w:val="both"/>
            </w:pPr>
            <w:r w:rsidRPr="00EF15BA">
              <w:t>Общешкольное родительское собрание (вопрос о правовом воспитании).</w:t>
            </w:r>
          </w:p>
        </w:tc>
        <w:tc>
          <w:tcPr>
            <w:tcW w:w="1878" w:type="dxa"/>
            <w:gridSpan w:val="3"/>
          </w:tcPr>
          <w:p w:rsidR="0057434E" w:rsidRPr="00EF15BA" w:rsidRDefault="0057434E" w:rsidP="004B25F8">
            <w:pPr>
              <w:jc w:val="center"/>
            </w:pPr>
            <w:r w:rsidRPr="00EF15BA">
              <w:t>В теч года по плану</w:t>
            </w:r>
          </w:p>
        </w:tc>
        <w:tc>
          <w:tcPr>
            <w:tcW w:w="2040" w:type="dxa"/>
          </w:tcPr>
          <w:p w:rsidR="0057434E" w:rsidRPr="00EF15BA" w:rsidRDefault="0057434E" w:rsidP="0057434E">
            <w:pPr>
              <w:jc w:val="center"/>
            </w:pPr>
            <w:r w:rsidRPr="00EF15BA">
              <w:rPr>
                <w:bCs/>
                <w:color w:val="000000"/>
              </w:rPr>
              <w:t>школьный</w:t>
            </w:r>
          </w:p>
        </w:tc>
        <w:tc>
          <w:tcPr>
            <w:tcW w:w="2393" w:type="dxa"/>
            <w:gridSpan w:val="2"/>
          </w:tcPr>
          <w:p w:rsidR="0057434E" w:rsidRPr="00EF15BA" w:rsidRDefault="0057434E" w:rsidP="004B25F8">
            <w:pPr>
              <w:jc w:val="center"/>
            </w:pPr>
            <w:r w:rsidRPr="00EF15BA">
              <w:t>зам. директора  по ВР,</w:t>
            </w:r>
          </w:p>
          <w:p w:rsidR="0057434E" w:rsidRPr="00EF15BA" w:rsidRDefault="0057434E" w:rsidP="004B25F8">
            <w:pPr>
              <w:jc w:val="center"/>
            </w:pPr>
            <w:r w:rsidRPr="00EF15BA">
              <w:t>инспектор ПДН</w:t>
            </w:r>
          </w:p>
          <w:p w:rsidR="0057434E" w:rsidRPr="00EF15BA" w:rsidRDefault="0057434E" w:rsidP="004B25F8">
            <w:pPr>
              <w:jc w:val="center"/>
            </w:pPr>
            <w:r w:rsidRPr="00EF15BA">
              <w:t>кл. руководители</w:t>
            </w:r>
          </w:p>
        </w:tc>
        <w:tc>
          <w:tcPr>
            <w:tcW w:w="2537" w:type="dxa"/>
          </w:tcPr>
          <w:p w:rsidR="0057434E" w:rsidRPr="00EF15BA" w:rsidRDefault="00885817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Родительское собрание</w:t>
            </w:r>
          </w:p>
        </w:tc>
        <w:tc>
          <w:tcPr>
            <w:tcW w:w="2144" w:type="dxa"/>
          </w:tcPr>
          <w:p w:rsidR="0057434E" w:rsidRPr="007D3C49" w:rsidRDefault="00885817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протоколы</w:t>
            </w:r>
          </w:p>
        </w:tc>
      </w:tr>
      <w:tr w:rsidR="005C1822" w:rsidRPr="007D3C49" w:rsidTr="00717007">
        <w:tc>
          <w:tcPr>
            <w:tcW w:w="571" w:type="dxa"/>
          </w:tcPr>
          <w:p w:rsidR="0057434E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</w:t>
            </w:r>
          </w:p>
        </w:tc>
        <w:tc>
          <w:tcPr>
            <w:tcW w:w="3223" w:type="dxa"/>
            <w:gridSpan w:val="2"/>
          </w:tcPr>
          <w:p w:rsidR="0057434E" w:rsidRPr="00EF15BA" w:rsidRDefault="0057434E" w:rsidP="00F4408A">
            <w:pPr>
              <w:jc w:val="both"/>
            </w:pPr>
            <w:r w:rsidRPr="00EF15BA">
              <w:t>Беседа с учащимися 7-11 классов о   вреде токсикомании и наркомании, алкоголя, курения.</w:t>
            </w:r>
          </w:p>
        </w:tc>
        <w:tc>
          <w:tcPr>
            <w:tcW w:w="1878" w:type="dxa"/>
            <w:gridSpan w:val="3"/>
          </w:tcPr>
          <w:p w:rsidR="0057434E" w:rsidRPr="00EF15BA" w:rsidRDefault="0057434E" w:rsidP="004B25F8">
            <w:pPr>
              <w:jc w:val="center"/>
            </w:pPr>
            <w:r w:rsidRPr="00EF15BA">
              <w:t>ноябрь</w:t>
            </w:r>
          </w:p>
        </w:tc>
        <w:tc>
          <w:tcPr>
            <w:tcW w:w="2040" w:type="dxa"/>
          </w:tcPr>
          <w:p w:rsidR="0057434E" w:rsidRPr="00EF15BA" w:rsidRDefault="0057434E" w:rsidP="0057434E">
            <w:pPr>
              <w:jc w:val="center"/>
            </w:pPr>
            <w:r w:rsidRPr="00EF15BA">
              <w:rPr>
                <w:bCs/>
                <w:color w:val="000000"/>
              </w:rPr>
              <w:t>школьный</w:t>
            </w:r>
          </w:p>
        </w:tc>
        <w:tc>
          <w:tcPr>
            <w:tcW w:w="2393" w:type="dxa"/>
            <w:gridSpan w:val="2"/>
          </w:tcPr>
          <w:p w:rsidR="0057434E" w:rsidRPr="00EF15BA" w:rsidRDefault="0057434E" w:rsidP="004B25F8">
            <w:pPr>
              <w:jc w:val="center"/>
            </w:pPr>
            <w:r w:rsidRPr="00EF15BA">
              <w:t>зам. директора  по ВР,</w:t>
            </w:r>
          </w:p>
          <w:p w:rsidR="0057434E" w:rsidRPr="00EF15BA" w:rsidRDefault="0057434E" w:rsidP="004B25F8">
            <w:pPr>
              <w:jc w:val="center"/>
            </w:pPr>
            <w:r w:rsidRPr="00EF15BA">
              <w:t>педагог-психолог</w:t>
            </w:r>
          </w:p>
        </w:tc>
        <w:tc>
          <w:tcPr>
            <w:tcW w:w="2537" w:type="dxa"/>
          </w:tcPr>
          <w:p w:rsidR="0057434E" w:rsidRPr="00EF15BA" w:rsidRDefault="00885817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Беседы, просмотр видеофильмов</w:t>
            </w:r>
          </w:p>
        </w:tc>
        <w:tc>
          <w:tcPr>
            <w:tcW w:w="2144" w:type="dxa"/>
          </w:tcPr>
          <w:p w:rsidR="0057434E" w:rsidRPr="007D3C49" w:rsidRDefault="00885817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отчёт</w:t>
            </w:r>
          </w:p>
        </w:tc>
      </w:tr>
      <w:tr w:rsidR="005C1822" w:rsidRPr="007D3C49" w:rsidTr="00717007">
        <w:tc>
          <w:tcPr>
            <w:tcW w:w="571" w:type="dxa"/>
          </w:tcPr>
          <w:p w:rsidR="0057434E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  <w:tc>
          <w:tcPr>
            <w:tcW w:w="3223" w:type="dxa"/>
            <w:gridSpan w:val="2"/>
          </w:tcPr>
          <w:p w:rsidR="0057434E" w:rsidRPr="00EF15BA" w:rsidRDefault="0057434E" w:rsidP="00F4408A">
            <w:pPr>
              <w:jc w:val="both"/>
            </w:pPr>
            <w:r w:rsidRPr="00EF15BA">
              <w:t>Классные часы - «Анти-СПИД и НЕТ наркотикам» (1-11 классы)</w:t>
            </w:r>
          </w:p>
        </w:tc>
        <w:tc>
          <w:tcPr>
            <w:tcW w:w="1878" w:type="dxa"/>
            <w:gridSpan w:val="3"/>
          </w:tcPr>
          <w:p w:rsidR="0057434E" w:rsidRPr="00EF15BA" w:rsidRDefault="0057434E" w:rsidP="004B25F8">
            <w:pPr>
              <w:jc w:val="center"/>
            </w:pPr>
            <w:r w:rsidRPr="00EF15BA">
              <w:t>декабрь</w:t>
            </w:r>
          </w:p>
        </w:tc>
        <w:tc>
          <w:tcPr>
            <w:tcW w:w="2040" w:type="dxa"/>
          </w:tcPr>
          <w:p w:rsidR="0057434E" w:rsidRPr="00EF15BA" w:rsidRDefault="0057434E" w:rsidP="0057434E">
            <w:pPr>
              <w:jc w:val="center"/>
            </w:pPr>
            <w:r w:rsidRPr="00EF15BA">
              <w:rPr>
                <w:bCs/>
                <w:color w:val="000000"/>
              </w:rPr>
              <w:t>школьный</w:t>
            </w:r>
          </w:p>
        </w:tc>
        <w:tc>
          <w:tcPr>
            <w:tcW w:w="2393" w:type="dxa"/>
            <w:gridSpan w:val="2"/>
          </w:tcPr>
          <w:p w:rsidR="0057434E" w:rsidRPr="00EF15BA" w:rsidRDefault="0057434E" w:rsidP="004B25F8">
            <w:pPr>
              <w:jc w:val="center"/>
            </w:pPr>
            <w:r w:rsidRPr="00EF15BA">
              <w:t>кл. руководители</w:t>
            </w:r>
          </w:p>
        </w:tc>
        <w:tc>
          <w:tcPr>
            <w:tcW w:w="2537" w:type="dxa"/>
          </w:tcPr>
          <w:p w:rsidR="0057434E" w:rsidRPr="00EF15BA" w:rsidRDefault="00885817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Организация и проведение классных часов</w:t>
            </w:r>
          </w:p>
        </w:tc>
        <w:tc>
          <w:tcPr>
            <w:tcW w:w="2144" w:type="dxa"/>
          </w:tcPr>
          <w:p w:rsidR="0057434E" w:rsidRPr="007D3C49" w:rsidRDefault="00885817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отчёт</w:t>
            </w:r>
          </w:p>
        </w:tc>
      </w:tr>
      <w:tr w:rsidR="005C1822" w:rsidRPr="007D3C49" w:rsidTr="00717007">
        <w:tc>
          <w:tcPr>
            <w:tcW w:w="571" w:type="dxa"/>
          </w:tcPr>
          <w:p w:rsidR="0057434E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3223" w:type="dxa"/>
            <w:gridSpan w:val="2"/>
          </w:tcPr>
          <w:p w:rsidR="0057434E" w:rsidRPr="00EF15BA" w:rsidRDefault="0057434E" w:rsidP="00F4408A">
            <w:pPr>
              <w:jc w:val="both"/>
            </w:pPr>
            <w:r w:rsidRPr="00EF15BA">
              <w:t>Беседы с учащимися 5-7 классов о нормах и правилах поведения в общественных местах.</w:t>
            </w:r>
          </w:p>
        </w:tc>
        <w:tc>
          <w:tcPr>
            <w:tcW w:w="1878" w:type="dxa"/>
            <w:gridSpan w:val="3"/>
          </w:tcPr>
          <w:p w:rsidR="0057434E" w:rsidRPr="00EF15BA" w:rsidRDefault="0057434E" w:rsidP="004B25F8">
            <w:pPr>
              <w:jc w:val="center"/>
            </w:pPr>
            <w:r w:rsidRPr="00EF15BA">
              <w:t>декабрь,</w:t>
            </w:r>
          </w:p>
          <w:p w:rsidR="0057434E" w:rsidRPr="00EF15BA" w:rsidRDefault="0057434E" w:rsidP="004B25F8">
            <w:pPr>
              <w:jc w:val="center"/>
            </w:pPr>
            <w:r w:rsidRPr="00EF15BA">
              <w:t>март,</w:t>
            </w:r>
          </w:p>
          <w:p w:rsidR="0057434E" w:rsidRPr="00EF15BA" w:rsidRDefault="0057434E" w:rsidP="004B25F8">
            <w:pPr>
              <w:jc w:val="center"/>
            </w:pPr>
            <w:r w:rsidRPr="00EF15BA">
              <w:t>апрель</w:t>
            </w:r>
          </w:p>
        </w:tc>
        <w:tc>
          <w:tcPr>
            <w:tcW w:w="2040" w:type="dxa"/>
          </w:tcPr>
          <w:p w:rsidR="0057434E" w:rsidRPr="00EF15BA" w:rsidRDefault="0057434E" w:rsidP="0057434E">
            <w:pPr>
              <w:jc w:val="center"/>
            </w:pPr>
            <w:r w:rsidRPr="00EF15BA">
              <w:rPr>
                <w:bCs/>
                <w:color w:val="000000"/>
              </w:rPr>
              <w:t>школьный</w:t>
            </w:r>
          </w:p>
        </w:tc>
        <w:tc>
          <w:tcPr>
            <w:tcW w:w="2393" w:type="dxa"/>
            <w:gridSpan w:val="2"/>
          </w:tcPr>
          <w:p w:rsidR="0057434E" w:rsidRPr="00EF15BA" w:rsidRDefault="0057434E" w:rsidP="004B25F8">
            <w:pPr>
              <w:jc w:val="center"/>
            </w:pPr>
            <w:r w:rsidRPr="00EF15BA">
              <w:t>Инспектор ПДН,</w:t>
            </w:r>
          </w:p>
          <w:p w:rsidR="0057434E" w:rsidRPr="00EF15BA" w:rsidRDefault="0057434E" w:rsidP="004B25F8">
            <w:pPr>
              <w:jc w:val="center"/>
            </w:pPr>
            <w:r w:rsidRPr="00EF15BA">
              <w:t>зам. директора  по ВР,</w:t>
            </w:r>
            <w:r w:rsidR="00885817">
              <w:t xml:space="preserve"> социальный педагог</w:t>
            </w:r>
          </w:p>
          <w:p w:rsidR="0057434E" w:rsidRPr="00EF15BA" w:rsidRDefault="0057434E" w:rsidP="004B25F8">
            <w:pPr>
              <w:jc w:val="center"/>
            </w:pPr>
          </w:p>
        </w:tc>
        <w:tc>
          <w:tcPr>
            <w:tcW w:w="2537" w:type="dxa"/>
          </w:tcPr>
          <w:p w:rsidR="0057434E" w:rsidRPr="00EF15BA" w:rsidRDefault="00885817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беседы</w:t>
            </w:r>
          </w:p>
        </w:tc>
        <w:tc>
          <w:tcPr>
            <w:tcW w:w="2144" w:type="dxa"/>
          </w:tcPr>
          <w:p w:rsidR="0057434E" w:rsidRPr="007D3C49" w:rsidRDefault="00885817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Инструктажи, протоколы</w:t>
            </w:r>
          </w:p>
        </w:tc>
      </w:tr>
      <w:tr w:rsidR="005C1822" w:rsidRPr="007D3C49" w:rsidTr="00717007">
        <w:tc>
          <w:tcPr>
            <w:tcW w:w="571" w:type="dxa"/>
          </w:tcPr>
          <w:p w:rsidR="0057434E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  <w:tc>
          <w:tcPr>
            <w:tcW w:w="3223" w:type="dxa"/>
            <w:gridSpan w:val="2"/>
          </w:tcPr>
          <w:p w:rsidR="0057434E" w:rsidRPr="00EF15BA" w:rsidRDefault="0057434E" w:rsidP="00F4408A">
            <w:pPr>
              <w:jc w:val="both"/>
            </w:pPr>
            <w:r w:rsidRPr="00EF15BA">
              <w:t>Беседа с учащимися 8 классов «Права и обязанности подростков».</w:t>
            </w:r>
          </w:p>
        </w:tc>
        <w:tc>
          <w:tcPr>
            <w:tcW w:w="1878" w:type="dxa"/>
            <w:gridSpan w:val="3"/>
          </w:tcPr>
          <w:p w:rsidR="0057434E" w:rsidRPr="00EF15BA" w:rsidRDefault="0057434E" w:rsidP="004B25F8">
            <w:pPr>
              <w:jc w:val="center"/>
            </w:pPr>
            <w:r w:rsidRPr="00EF15BA">
              <w:t>январь</w:t>
            </w:r>
          </w:p>
        </w:tc>
        <w:tc>
          <w:tcPr>
            <w:tcW w:w="2040" w:type="dxa"/>
          </w:tcPr>
          <w:p w:rsidR="0057434E" w:rsidRPr="00EF15BA" w:rsidRDefault="0057434E" w:rsidP="0057434E">
            <w:pPr>
              <w:jc w:val="center"/>
            </w:pPr>
            <w:r w:rsidRPr="00EF15BA">
              <w:rPr>
                <w:bCs/>
                <w:color w:val="000000"/>
              </w:rPr>
              <w:t>школьный</w:t>
            </w:r>
          </w:p>
        </w:tc>
        <w:tc>
          <w:tcPr>
            <w:tcW w:w="2393" w:type="dxa"/>
            <w:gridSpan w:val="2"/>
          </w:tcPr>
          <w:p w:rsidR="0057434E" w:rsidRPr="00EF15BA" w:rsidRDefault="0057434E" w:rsidP="004B25F8">
            <w:pPr>
              <w:jc w:val="center"/>
            </w:pPr>
            <w:r w:rsidRPr="00EF15BA">
              <w:t>инспектор ПДН,</w:t>
            </w:r>
          </w:p>
          <w:p w:rsidR="0057434E" w:rsidRPr="00EF15BA" w:rsidRDefault="0057434E" w:rsidP="004B25F8">
            <w:pPr>
              <w:jc w:val="center"/>
            </w:pPr>
            <w:r w:rsidRPr="00EF15BA">
              <w:t>зам.  директора по ВР, социальный педагог</w:t>
            </w:r>
          </w:p>
        </w:tc>
        <w:tc>
          <w:tcPr>
            <w:tcW w:w="2537" w:type="dxa"/>
          </w:tcPr>
          <w:p w:rsidR="0057434E" w:rsidRPr="00EF15BA" w:rsidRDefault="00885817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беседы</w:t>
            </w:r>
          </w:p>
        </w:tc>
        <w:tc>
          <w:tcPr>
            <w:tcW w:w="2144" w:type="dxa"/>
          </w:tcPr>
          <w:p w:rsidR="0057434E" w:rsidRPr="007D3C49" w:rsidRDefault="00885817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отчет</w:t>
            </w:r>
          </w:p>
        </w:tc>
      </w:tr>
      <w:tr w:rsidR="005C1822" w:rsidRPr="007D3C49" w:rsidTr="00717007">
        <w:tc>
          <w:tcPr>
            <w:tcW w:w="571" w:type="dxa"/>
          </w:tcPr>
          <w:p w:rsidR="00885817" w:rsidRDefault="005F7D80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</w:t>
            </w:r>
          </w:p>
        </w:tc>
        <w:tc>
          <w:tcPr>
            <w:tcW w:w="3223" w:type="dxa"/>
            <w:gridSpan w:val="2"/>
          </w:tcPr>
          <w:p w:rsidR="00885817" w:rsidRPr="00EF15BA" w:rsidRDefault="00885817" w:rsidP="00F4408A">
            <w:pPr>
              <w:jc w:val="both"/>
            </w:pPr>
            <w:r w:rsidRPr="00EF15BA">
              <w:t>Беседа с учащимися 9-11 классов</w:t>
            </w:r>
          </w:p>
          <w:p w:rsidR="00885817" w:rsidRPr="00EF15BA" w:rsidRDefault="00885817" w:rsidP="00F4408A">
            <w:pPr>
              <w:jc w:val="both"/>
            </w:pPr>
            <w:r w:rsidRPr="00EF15BA">
              <w:t>«Административная и уголовная ответственность несовершеннолетних»</w:t>
            </w:r>
          </w:p>
        </w:tc>
        <w:tc>
          <w:tcPr>
            <w:tcW w:w="1878" w:type="dxa"/>
            <w:gridSpan w:val="3"/>
          </w:tcPr>
          <w:p w:rsidR="00885817" w:rsidRPr="00EF15BA" w:rsidRDefault="00885817" w:rsidP="004B25F8">
            <w:pPr>
              <w:jc w:val="center"/>
            </w:pPr>
            <w:r w:rsidRPr="00EF15BA">
              <w:t>февраль</w:t>
            </w:r>
          </w:p>
        </w:tc>
        <w:tc>
          <w:tcPr>
            <w:tcW w:w="2040" w:type="dxa"/>
          </w:tcPr>
          <w:p w:rsidR="00885817" w:rsidRPr="00EF15BA" w:rsidRDefault="00885817" w:rsidP="0057434E">
            <w:pPr>
              <w:jc w:val="center"/>
            </w:pPr>
            <w:r w:rsidRPr="00EF15BA">
              <w:rPr>
                <w:bCs/>
                <w:color w:val="000000"/>
              </w:rPr>
              <w:t>школьный</w:t>
            </w:r>
          </w:p>
        </w:tc>
        <w:tc>
          <w:tcPr>
            <w:tcW w:w="2393" w:type="dxa"/>
            <w:gridSpan w:val="2"/>
          </w:tcPr>
          <w:p w:rsidR="00885817" w:rsidRPr="00EF15BA" w:rsidRDefault="00885817" w:rsidP="004B25F8">
            <w:pPr>
              <w:jc w:val="center"/>
            </w:pPr>
            <w:r w:rsidRPr="00EF15BA">
              <w:t>инспектор ПДН,</w:t>
            </w:r>
          </w:p>
          <w:p w:rsidR="00885817" w:rsidRPr="00EF15BA" w:rsidRDefault="00885817" w:rsidP="004B25F8">
            <w:pPr>
              <w:jc w:val="center"/>
            </w:pPr>
            <w:r w:rsidRPr="00EF15BA">
              <w:t>зам.  директора по ВР, социальный педагог</w:t>
            </w:r>
          </w:p>
          <w:p w:rsidR="00885817" w:rsidRPr="00EF15BA" w:rsidRDefault="00885817" w:rsidP="004B25F8">
            <w:pPr>
              <w:jc w:val="center"/>
            </w:pPr>
          </w:p>
        </w:tc>
        <w:tc>
          <w:tcPr>
            <w:tcW w:w="2537" w:type="dxa"/>
          </w:tcPr>
          <w:p w:rsidR="00885817" w:rsidRPr="00EF15BA" w:rsidRDefault="00885817" w:rsidP="003279D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беседы</w:t>
            </w:r>
          </w:p>
        </w:tc>
        <w:tc>
          <w:tcPr>
            <w:tcW w:w="2144" w:type="dxa"/>
          </w:tcPr>
          <w:p w:rsidR="00885817" w:rsidRPr="007D3C49" w:rsidRDefault="00885817" w:rsidP="003279D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отчет</w:t>
            </w:r>
          </w:p>
        </w:tc>
      </w:tr>
      <w:tr w:rsidR="005C1822" w:rsidRPr="007D3C49" w:rsidTr="00717007">
        <w:tc>
          <w:tcPr>
            <w:tcW w:w="571" w:type="dxa"/>
          </w:tcPr>
          <w:p w:rsidR="00885817" w:rsidRDefault="005F7D80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</w:t>
            </w:r>
          </w:p>
        </w:tc>
        <w:tc>
          <w:tcPr>
            <w:tcW w:w="3223" w:type="dxa"/>
            <w:gridSpan w:val="2"/>
          </w:tcPr>
          <w:p w:rsidR="00885817" w:rsidRPr="00EF15BA" w:rsidRDefault="00885817" w:rsidP="00F4408A">
            <w:pPr>
              <w:jc w:val="both"/>
            </w:pPr>
            <w:r w:rsidRPr="00EF15BA">
              <w:t>План-прогноз отдыха учащихся, состоящих на</w:t>
            </w:r>
          </w:p>
          <w:p w:rsidR="00885817" w:rsidRPr="00EF15BA" w:rsidRDefault="00885817" w:rsidP="00F4408A">
            <w:pPr>
              <w:jc w:val="both"/>
            </w:pPr>
            <w:r w:rsidRPr="00EF15BA">
              <w:t>ВШУ в летний период.</w:t>
            </w:r>
          </w:p>
        </w:tc>
        <w:tc>
          <w:tcPr>
            <w:tcW w:w="1878" w:type="dxa"/>
            <w:gridSpan w:val="3"/>
          </w:tcPr>
          <w:p w:rsidR="00885817" w:rsidRPr="00EF15BA" w:rsidRDefault="00885817" w:rsidP="004B25F8">
            <w:pPr>
              <w:jc w:val="center"/>
            </w:pPr>
            <w:r w:rsidRPr="00EF15BA">
              <w:t>Май</w:t>
            </w:r>
          </w:p>
        </w:tc>
        <w:tc>
          <w:tcPr>
            <w:tcW w:w="2040" w:type="dxa"/>
          </w:tcPr>
          <w:p w:rsidR="00885817" w:rsidRPr="00EF15BA" w:rsidRDefault="00885817" w:rsidP="0057434E">
            <w:pPr>
              <w:jc w:val="center"/>
            </w:pPr>
            <w:r w:rsidRPr="00EF15BA">
              <w:rPr>
                <w:bCs/>
                <w:color w:val="000000"/>
              </w:rPr>
              <w:t>школьный</w:t>
            </w:r>
          </w:p>
        </w:tc>
        <w:tc>
          <w:tcPr>
            <w:tcW w:w="2393" w:type="dxa"/>
            <w:gridSpan w:val="2"/>
          </w:tcPr>
          <w:p w:rsidR="00885817" w:rsidRPr="00EF15BA" w:rsidRDefault="00885817" w:rsidP="004B25F8">
            <w:pPr>
              <w:jc w:val="center"/>
            </w:pPr>
            <w:r w:rsidRPr="00EF15BA">
              <w:t>зам.  директора по ВР,</w:t>
            </w:r>
          </w:p>
          <w:p w:rsidR="00885817" w:rsidRPr="00EF15BA" w:rsidRDefault="00885817" w:rsidP="004B25F8">
            <w:pPr>
              <w:jc w:val="center"/>
            </w:pPr>
            <w:r w:rsidRPr="00EF15BA">
              <w:t>кл. руководители</w:t>
            </w:r>
          </w:p>
        </w:tc>
        <w:tc>
          <w:tcPr>
            <w:tcW w:w="2537" w:type="dxa"/>
          </w:tcPr>
          <w:p w:rsidR="00885817" w:rsidRPr="00EF15BA" w:rsidRDefault="00885817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Организация летнего отдыха</w:t>
            </w:r>
          </w:p>
        </w:tc>
        <w:tc>
          <w:tcPr>
            <w:tcW w:w="2144" w:type="dxa"/>
          </w:tcPr>
          <w:p w:rsidR="00885817" w:rsidRPr="007D3C49" w:rsidRDefault="00885817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списки</w:t>
            </w:r>
          </w:p>
        </w:tc>
      </w:tr>
      <w:tr w:rsidR="005C1822" w:rsidRPr="007D3C49" w:rsidTr="00717007">
        <w:tc>
          <w:tcPr>
            <w:tcW w:w="571" w:type="dxa"/>
          </w:tcPr>
          <w:p w:rsidR="00885817" w:rsidRDefault="005F7D80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</w:p>
        </w:tc>
        <w:tc>
          <w:tcPr>
            <w:tcW w:w="3223" w:type="dxa"/>
            <w:gridSpan w:val="2"/>
          </w:tcPr>
          <w:p w:rsidR="00885817" w:rsidRPr="00EF15BA" w:rsidRDefault="00885817" w:rsidP="00F4408A">
            <w:pPr>
              <w:jc w:val="both"/>
            </w:pPr>
            <w:r w:rsidRPr="00EF15BA">
              <w:t xml:space="preserve">Трудоустройство </w:t>
            </w:r>
            <w:r w:rsidRPr="00EF15BA">
              <w:lastRenderedPageBreak/>
              <w:t>проблемных подростков в летний период (8,9,10,11 кл.)</w:t>
            </w:r>
          </w:p>
        </w:tc>
        <w:tc>
          <w:tcPr>
            <w:tcW w:w="1878" w:type="dxa"/>
            <w:gridSpan w:val="3"/>
          </w:tcPr>
          <w:p w:rsidR="00885817" w:rsidRPr="00EF15BA" w:rsidRDefault="00885817" w:rsidP="004B25F8">
            <w:pPr>
              <w:jc w:val="center"/>
            </w:pPr>
            <w:r w:rsidRPr="00EF15BA">
              <w:lastRenderedPageBreak/>
              <w:t>май,</w:t>
            </w:r>
          </w:p>
          <w:p w:rsidR="00885817" w:rsidRPr="00EF15BA" w:rsidRDefault="00885817" w:rsidP="004B25F8">
            <w:pPr>
              <w:jc w:val="center"/>
            </w:pPr>
            <w:r w:rsidRPr="00EF15BA">
              <w:lastRenderedPageBreak/>
              <w:t>июнь</w:t>
            </w:r>
          </w:p>
        </w:tc>
        <w:tc>
          <w:tcPr>
            <w:tcW w:w="2040" w:type="dxa"/>
          </w:tcPr>
          <w:p w:rsidR="00885817" w:rsidRPr="00EF15BA" w:rsidRDefault="00885817" w:rsidP="0057434E">
            <w:pPr>
              <w:jc w:val="center"/>
            </w:pPr>
            <w:r w:rsidRPr="00EF15BA">
              <w:rPr>
                <w:bCs/>
                <w:color w:val="000000"/>
              </w:rPr>
              <w:lastRenderedPageBreak/>
              <w:t>школьный</w:t>
            </w:r>
          </w:p>
        </w:tc>
        <w:tc>
          <w:tcPr>
            <w:tcW w:w="2393" w:type="dxa"/>
            <w:gridSpan w:val="2"/>
          </w:tcPr>
          <w:p w:rsidR="00885817" w:rsidRPr="00EF15BA" w:rsidRDefault="00885817" w:rsidP="004B25F8">
            <w:pPr>
              <w:jc w:val="center"/>
            </w:pPr>
            <w:r w:rsidRPr="00EF15BA">
              <w:t>кл. руководители</w:t>
            </w:r>
          </w:p>
          <w:p w:rsidR="00885817" w:rsidRPr="00EF15BA" w:rsidRDefault="00885817" w:rsidP="004B25F8">
            <w:pPr>
              <w:jc w:val="center"/>
            </w:pPr>
            <w:r w:rsidRPr="00EF15BA">
              <w:lastRenderedPageBreak/>
              <w:t>родители, педагог-психолог</w:t>
            </w:r>
          </w:p>
        </w:tc>
        <w:tc>
          <w:tcPr>
            <w:tcW w:w="2537" w:type="dxa"/>
          </w:tcPr>
          <w:p w:rsidR="00885817" w:rsidRPr="00EF15BA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Трудоустройство в </w:t>
            </w:r>
            <w:r>
              <w:rPr>
                <w:bCs/>
                <w:color w:val="000000"/>
              </w:rPr>
              <w:lastRenderedPageBreak/>
              <w:t>ЦЗН</w:t>
            </w:r>
          </w:p>
        </w:tc>
        <w:tc>
          <w:tcPr>
            <w:tcW w:w="2144" w:type="dxa"/>
          </w:tcPr>
          <w:p w:rsidR="00885817" w:rsidRPr="007D3C49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Оформление </w:t>
            </w:r>
            <w:r>
              <w:rPr>
                <w:bCs/>
                <w:color w:val="000000"/>
              </w:rPr>
              <w:lastRenderedPageBreak/>
              <w:t>документов</w:t>
            </w:r>
          </w:p>
        </w:tc>
      </w:tr>
      <w:tr w:rsidR="00885817" w:rsidRPr="007D3C49" w:rsidTr="004B25F8">
        <w:tc>
          <w:tcPr>
            <w:tcW w:w="14786" w:type="dxa"/>
            <w:gridSpan w:val="11"/>
          </w:tcPr>
          <w:p w:rsidR="00885817" w:rsidRPr="004B25F8" w:rsidRDefault="00A10CE6" w:rsidP="00A10CE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lastRenderedPageBreak/>
              <w:t xml:space="preserve">7.3. </w:t>
            </w:r>
            <w:r w:rsidR="00885817" w:rsidRPr="00A10CE6">
              <w:rPr>
                <w:b/>
                <w:bCs/>
                <w:color w:val="000000"/>
                <w:szCs w:val="28"/>
              </w:rPr>
              <w:t>План мероприятий</w:t>
            </w:r>
            <w:r>
              <w:rPr>
                <w:b/>
                <w:bCs/>
                <w:color w:val="000000"/>
                <w:szCs w:val="28"/>
              </w:rPr>
              <w:t xml:space="preserve"> </w:t>
            </w:r>
            <w:r w:rsidR="00885817" w:rsidRPr="00A10CE6">
              <w:rPr>
                <w:b/>
                <w:bCs/>
                <w:color w:val="000000"/>
                <w:szCs w:val="28"/>
              </w:rPr>
              <w:t>по профилактике детского дорожно-транспортного травматизма</w:t>
            </w:r>
          </w:p>
        </w:tc>
      </w:tr>
      <w:tr w:rsidR="005C1822" w:rsidRPr="007D3C49" w:rsidTr="00717007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3223" w:type="dxa"/>
            <w:gridSpan w:val="2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Планирование внеклассной работы классных руководителей по профилактике ДДТТ среди</w:t>
            </w:r>
          </w:p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учащихся школы.</w:t>
            </w:r>
          </w:p>
        </w:tc>
        <w:tc>
          <w:tcPr>
            <w:tcW w:w="1878" w:type="dxa"/>
            <w:gridSpan w:val="3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сентябрь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5D7BD4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Классные руководители</w:t>
            </w:r>
          </w:p>
        </w:tc>
        <w:tc>
          <w:tcPr>
            <w:tcW w:w="2627" w:type="dxa"/>
            <w:gridSpan w:val="2"/>
          </w:tcPr>
          <w:p w:rsidR="00885817" w:rsidRPr="007D3C49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Организация мероприятий</w:t>
            </w:r>
          </w:p>
        </w:tc>
        <w:tc>
          <w:tcPr>
            <w:tcW w:w="2144" w:type="dxa"/>
          </w:tcPr>
          <w:p w:rsidR="00885817" w:rsidRPr="007D3C49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план</w:t>
            </w:r>
          </w:p>
        </w:tc>
      </w:tr>
      <w:tr w:rsidR="005C1822" w:rsidRPr="007D3C49" w:rsidTr="00717007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223" w:type="dxa"/>
            <w:gridSpan w:val="2"/>
          </w:tcPr>
          <w:p w:rsidR="00885817" w:rsidRDefault="00885817" w:rsidP="00F4408A">
            <w:pPr>
              <w:pStyle w:val="a7"/>
              <w:shd w:val="clear" w:color="auto" w:fill="auto"/>
              <w:spacing w:line="233" w:lineRule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Составление маршрута из дома в школу для учащихся начальных классов.</w:t>
            </w:r>
          </w:p>
        </w:tc>
        <w:tc>
          <w:tcPr>
            <w:tcW w:w="1878" w:type="dxa"/>
            <w:gridSpan w:val="3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Сентябрь - октябрь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5D7BD4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Классные руководители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1-4 классов</w:t>
            </w:r>
          </w:p>
        </w:tc>
        <w:tc>
          <w:tcPr>
            <w:tcW w:w="2627" w:type="dxa"/>
            <w:gridSpan w:val="2"/>
          </w:tcPr>
          <w:p w:rsidR="00885817" w:rsidRPr="007D3C49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Составление безопасного маршрута</w:t>
            </w:r>
          </w:p>
        </w:tc>
        <w:tc>
          <w:tcPr>
            <w:tcW w:w="2144" w:type="dxa"/>
          </w:tcPr>
          <w:p w:rsidR="00885817" w:rsidRPr="007D3C49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Карта-маршрут</w:t>
            </w:r>
          </w:p>
        </w:tc>
      </w:tr>
      <w:tr w:rsidR="005C1822" w:rsidRPr="007D3C49" w:rsidTr="00717007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3223" w:type="dxa"/>
            <w:gridSpan w:val="2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Акция «Внимание - подросток!»</w:t>
            </w:r>
          </w:p>
          <w:p w:rsidR="00885817" w:rsidRDefault="00885817" w:rsidP="00F4408A">
            <w:pPr>
              <w:pStyle w:val="a7"/>
              <w:shd w:val="clear" w:color="auto" w:fill="auto"/>
              <w:jc w:val="both"/>
            </w:pPr>
          </w:p>
        </w:tc>
        <w:tc>
          <w:tcPr>
            <w:tcW w:w="1878" w:type="dxa"/>
            <w:gridSpan w:val="3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Согласно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плану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5D7BD4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Зам. директора по ВР Классные руководители Руководитель кружка ЮИД</w:t>
            </w:r>
          </w:p>
        </w:tc>
        <w:tc>
          <w:tcPr>
            <w:tcW w:w="2627" w:type="dxa"/>
            <w:gridSpan w:val="2"/>
          </w:tcPr>
          <w:p w:rsidR="00885817" w:rsidRPr="007D3C49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  <w:lang w:bidi="ru-RU"/>
              </w:rPr>
              <w:t>классные часы, викторины, тематические уроки, встречи с сотрудниками ГИБДД</w:t>
            </w:r>
          </w:p>
        </w:tc>
        <w:tc>
          <w:tcPr>
            <w:tcW w:w="2144" w:type="dxa"/>
          </w:tcPr>
          <w:p w:rsidR="00885817" w:rsidRPr="007D3C49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отчёт</w:t>
            </w:r>
          </w:p>
        </w:tc>
      </w:tr>
      <w:tr w:rsidR="005C1822" w:rsidRPr="007D3C49" w:rsidTr="00717007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3223" w:type="dxa"/>
            <w:gridSpan w:val="2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Планирование работы отряда ЮИД</w:t>
            </w:r>
          </w:p>
        </w:tc>
        <w:tc>
          <w:tcPr>
            <w:tcW w:w="1878" w:type="dxa"/>
            <w:gridSpan w:val="3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сентябрь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5D7BD4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ind w:left="60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Руководитель кружка ЮИД</w:t>
            </w:r>
          </w:p>
        </w:tc>
        <w:tc>
          <w:tcPr>
            <w:tcW w:w="2627" w:type="dxa"/>
            <w:gridSpan w:val="2"/>
          </w:tcPr>
          <w:p w:rsidR="00885817" w:rsidRPr="007D3C49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Организация работы ЮИД</w:t>
            </w:r>
          </w:p>
        </w:tc>
        <w:tc>
          <w:tcPr>
            <w:tcW w:w="2144" w:type="dxa"/>
          </w:tcPr>
          <w:p w:rsidR="00885817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План</w:t>
            </w:r>
          </w:p>
          <w:p w:rsidR="00716D21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Список</w:t>
            </w:r>
          </w:p>
          <w:p w:rsidR="00716D21" w:rsidRPr="007D3C49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Приказ </w:t>
            </w:r>
          </w:p>
        </w:tc>
      </w:tr>
      <w:tr w:rsidR="005C1822" w:rsidRPr="007D3C49" w:rsidTr="00717007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3223" w:type="dxa"/>
            <w:gridSpan w:val="2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Посвящение первоклассников в пешеходы</w:t>
            </w:r>
          </w:p>
        </w:tc>
        <w:tc>
          <w:tcPr>
            <w:tcW w:w="1878" w:type="dxa"/>
            <w:gridSpan w:val="3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октябрь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5D7BD4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Классные руководители Руководитель кружка ЮИД</w:t>
            </w:r>
          </w:p>
        </w:tc>
        <w:tc>
          <w:tcPr>
            <w:tcW w:w="2627" w:type="dxa"/>
            <w:gridSpan w:val="2"/>
          </w:tcPr>
          <w:p w:rsidR="00885817" w:rsidRPr="007D3C49" w:rsidRDefault="00716D21" w:rsidP="00716D2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Мероприятие с приглашением инспектора ГИБДД</w:t>
            </w:r>
          </w:p>
        </w:tc>
        <w:tc>
          <w:tcPr>
            <w:tcW w:w="2144" w:type="dxa"/>
          </w:tcPr>
          <w:p w:rsidR="00885817" w:rsidRPr="007D3C49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фотоотчёт</w:t>
            </w:r>
          </w:p>
        </w:tc>
      </w:tr>
      <w:tr w:rsidR="005C1822" w:rsidRPr="007D3C49" w:rsidTr="00717007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3223" w:type="dxa"/>
            <w:gridSpan w:val="2"/>
          </w:tcPr>
          <w:p w:rsidR="00716D21" w:rsidRDefault="00885817" w:rsidP="00F4408A">
            <w:pPr>
              <w:pStyle w:val="a7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Постоянно действующая выставка книг </w:t>
            </w:r>
          </w:p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«Внимание, дорога»</w:t>
            </w:r>
          </w:p>
        </w:tc>
        <w:tc>
          <w:tcPr>
            <w:tcW w:w="1878" w:type="dxa"/>
            <w:gridSpan w:val="3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сентябрь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5D7BD4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Библиотекарь</w:t>
            </w:r>
          </w:p>
        </w:tc>
        <w:tc>
          <w:tcPr>
            <w:tcW w:w="2627" w:type="dxa"/>
            <w:gridSpan w:val="2"/>
          </w:tcPr>
          <w:p w:rsidR="00885817" w:rsidRPr="007D3C49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Организация выставки</w:t>
            </w:r>
          </w:p>
        </w:tc>
        <w:tc>
          <w:tcPr>
            <w:tcW w:w="2144" w:type="dxa"/>
          </w:tcPr>
          <w:p w:rsidR="00885817" w:rsidRPr="007D3C49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выставка</w:t>
            </w:r>
          </w:p>
        </w:tc>
      </w:tr>
      <w:tr w:rsidR="005C1822" w:rsidRPr="007D3C49" w:rsidTr="00717007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3223" w:type="dxa"/>
            <w:gridSpan w:val="2"/>
          </w:tcPr>
          <w:p w:rsidR="00716D21" w:rsidRDefault="00885817" w:rsidP="00F4408A">
            <w:pPr>
              <w:pStyle w:val="a7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Участие в </w:t>
            </w:r>
            <w:r w:rsidR="00716D21">
              <w:rPr>
                <w:color w:val="000000"/>
                <w:sz w:val="24"/>
                <w:szCs w:val="24"/>
                <w:lang w:eastAsia="ru-RU" w:bidi="ru-RU"/>
              </w:rPr>
              <w:t xml:space="preserve">муниципальном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конкурсе-соревновании отрядов ЮИД</w:t>
            </w:r>
          </w:p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«Безопасное колесо»</w:t>
            </w:r>
          </w:p>
        </w:tc>
        <w:tc>
          <w:tcPr>
            <w:tcW w:w="1878" w:type="dxa"/>
            <w:gridSpan w:val="3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Сентябрь,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апрель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5D7BD4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ind w:left="60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Руководитель кружка ЮИД</w:t>
            </w:r>
          </w:p>
        </w:tc>
        <w:tc>
          <w:tcPr>
            <w:tcW w:w="2627" w:type="dxa"/>
            <w:gridSpan w:val="2"/>
          </w:tcPr>
          <w:p w:rsidR="00885817" w:rsidRPr="007D3C49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Призовое место</w:t>
            </w:r>
          </w:p>
        </w:tc>
        <w:tc>
          <w:tcPr>
            <w:tcW w:w="2144" w:type="dxa"/>
          </w:tcPr>
          <w:p w:rsidR="00885817" w:rsidRPr="007D3C49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приказ</w:t>
            </w:r>
          </w:p>
        </w:tc>
      </w:tr>
      <w:tr w:rsidR="005C1822" w:rsidRPr="007D3C49" w:rsidTr="00717007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3223" w:type="dxa"/>
            <w:gridSpan w:val="2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Проведение общешкольного родительского собрания «Дети на дороге - беда на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пороге»</w:t>
            </w:r>
          </w:p>
        </w:tc>
        <w:tc>
          <w:tcPr>
            <w:tcW w:w="1878" w:type="dxa"/>
            <w:gridSpan w:val="3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lastRenderedPageBreak/>
              <w:t>сентябрь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5D7BD4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Зам. директора по ВР Классные руководители</w:t>
            </w:r>
          </w:p>
        </w:tc>
        <w:tc>
          <w:tcPr>
            <w:tcW w:w="2627" w:type="dxa"/>
            <w:gridSpan w:val="2"/>
          </w:tcPr>
          <w:p w:rsidR="00885817" w:rsidRPr="007D3C49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Родительское собрание</w:t>
            </w:r>
          </w:p>
        </w:tc>
        <w:tc>
          <w:tcPr>
            <w:tcW w:w="2144" w:type="dxa"/>
          </w:tcPr>
          <w:p w:rsidR="00885817" w:rsidRPr="007D3C49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протокол</w:t>
            </w:r>
          </w:p>
        </w:tc>
      </w:tr>
      <w:tr w:rsidR="005C1822" w:rsidRPr="007D3C49" w:rsidTr="00717007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9</w:t>
            </w:r>
          </w:p>
        </w:tc>
        <w:tc>
          <w:tcPr>
            <w:tcW w:w="3223" w:type="dxa"/>
            <w:gridSpan w:val="2"/>
          </w:tcPr>
          <w:p w:rsidR="00716D21" w:rsidRDefault="00885817" w:rsidP="00F4408A">
            <w:pPr>
              <w:pStyle w:val="a7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Викторина по ПДД </w:t>
            </w:r>
          </w:p>
          <w:p w:rsidR="00716D21" w:rsidRDefault="00885817" w:rsidP="00F4408A">
            <w:pPr>
              <w:pStyle w:val="a7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«Вместе весело шагать по дорогам» для учащихся </w:t>
            </w:r>
          </w:p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6 - 7 классов</w:t>
            </w:r>
          </w:p>
        </w:tc>
        <w:tc>
          <w:tcPr>
            <w:tcW w:w="1878" w:type="dxa"/>
            <w:gridSpan w:val="3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январь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5D7BD4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Классные руководители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6 - 7 классов</w:t>
            </w:r>
          </w:p>
        </w:tc>
        <w:tc>
          <w:tcPr>
            <w:tcW w:w="2627" w:type="dxa"/>
            <w:gridSpan w:val="2"/>
          </w:tcPr>
          <w:p w:rsidR="00885817" w:rsidRPr="007D3C49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Проведение викторины</w:t>
            </w:r>
          </w:p>
        </w:tc>
        <w:tc>
          <w:tcPr>
            <w:tcW w:w="2144" w:type="dxa"/>
          </w:tcPr>
          <w:p w:rsidR="00885817" w:rsidRPr="007D3C49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фотоочёт</w:t>
            </w:r>
          </w:p>
        </w:tc>
      </w:tr>
      <w:tr w:rsidR="005C1822" w:rsidRPr="007D3C49" w:rsidTr="00717007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3223" w:type="dxa"/>
            <w:gridSpan w:val="2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Выставка рисунков «Дорога глазами детей» среди учащихся 1 - 4 классов</w:t>
            </w:r>
          </w:p>
        </w:tc>
        <w:tc>
          <w:tcPr>
            <w:tcW w:w="1878" w:type="dxa"/>
            <w:gridSpan w:val="3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февраль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5D7BD4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Классные руководители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1-4 классов</w:t>
            </w:r>
          </w:p>
        </w:tc>
        <w:tc>
          <w:tcPr>
            <w:tcW w:w="2627" w:type="dxa"/>
            <w:gridSpan w:val="2"/>
          </w:tcPr>
          <w:p w:rsidR="00885817" w:rsidRPr="007D3C49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Организация выставки</w:t>
            </w:r>
          </w:p>
        </w:tc>
        <w:tc>
          <w:tcPr>
            <w:tcW w:w="2144" w:type="dxa"/>
          </w:tcPr>
          <w:p w:rsidR="00885817" w:rsidRPr="007D3C49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Выставка рисунков в фойе</w:t>
            </w:r>
          </w:p>
        </w:tc>
      </w:tr>
      <w:tr w:rsidR="005C1822" w:rsidRPr="007D3C49" w:rsidTr="00717007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3223" w:type="dxa"/>
            <w:gridSpan w:val="2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Смотр-конкурс уголков по ПДД</w:t>
            </w:r>
          </w:p>
        </w:tc>
        <w:tc>
          <w:tcPr>
            <w:tcW w:w="1878" w:type="dxa"/>
            <w:gridSpan w:val="3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март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5D7BD4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Классные руководители</w:t>
            </w:r>
          </w:p>
        </w:tc>
        <w:tc>
          <w:tcPr>
            <w:tcW w:w="2627" w:type="dxa"/>
            <w:gridSpan w:val="2"/>
          </w:tcPr>
          <w:p w:rsidR="00885817" w:rsidRPr="007D3C49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Оформление уголков</w:t>
            </w:r>
          </w:p>
        </w:tc>
        <w:tc>
          <w:tcPr>
            <w:tcW w:w="2144" w:type="dxa"/>
          </w:tcPr>
          <w:p w:rsidR="00885817" w:rsidRPr="007D3C49" w:rsidRDefault="00716D2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приказ</w:t>
            </w:r>
          </w:p>
        </w:tc>
      </w:tr>
      <w:tr w:rsidR="005C1822" w:rsidRPr="007D3C49" w:rsidTr="00717007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3223" w:type="dxa"/>
            <w:gridSpan w:val="2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Конкурс рисунков на асфальте «Школа светофорных наук» для учащихся 1 - 5 классов.</w:t>
            </w:r>
          </w:p>
        </w:tc>
        <w:tc>
          <w:tcPr>
            <w:tcW w:w="1878" w:type="dxa"/>
            <w:gridSpan w:val="3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Май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5D7BD4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Кл13.ассные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руков14.одители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1-5 классов</w:t>
            </w:r>
          </w:p>
        </w:tc>
        <w:tc>
          <w:tcPr>
            <w:tcW w:w="2627" w:type="dxa"/>
            <w:gridSpan w:val="2"/>
          </w:tcPr>
          <w:p w:rsidR="00885817" w:rsidRDefault="00716D21" w:rsidP="004B25F8">
            <w:pPr>
              <w:pStyle w:val="a7"/>
              <w:shd w:val="clear" w:color="auto" w:fill="auto"/>
              <w:jc w:val="center"/>
            </w:pPr>
            <w:r>
              <w:t>Проведение конкурса рисунков</w:t>
            </w:r>
          </w:p>
        </w:tc>
        <w:tc>
          <w:tcPr>
            <w:tcW w:w="2144" w:type="dxa"/>
          </w:tcPr>
          <w:p w:rsidR="00885817" w:rsidRPr="007D3C49" w:rsidRDefault="0015148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приказ</w:t>
            </w:r>
          </w:p>
        </w:tc>
      </w:tr>
      <w:tr w:rsidR="005C1822" w:rsidRPr="007D3C49" w:rsidTr="00717007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3223" w:type="dxa"/>
            <w:gridSpan w:val="2"/>
          </w:tcPr>
          <w:p w:rsidR="00885817" w:rsidRDefault="00885817" w:rsidP="00F4408A">
            <w:pPr>
              <w:pStyle w:val="a7"/>
              <w:shd w:val="clear" w:color="auto" w:fill="auto"/>
              <w:spacing w:line="233" w:lineRule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Общешкольное родительское собрание: Безопасное лето 2019</w:t>
            </w:r>
          </w:p>
        </w:tc>
        <w:tc>
          <w:tcPr>
            <w:tcW w:w="1878" w:type="dxa"/>
            <w:gridSpan w:val="3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Май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5D7BD4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Зам. директора по ВР</w:t>
            </w:r>
          </w:p>
        </w:tc>
        <w:tc>
          <w:tcPr>
            <w:tcW w:w="2627" w:type="dxa"/>
            <w:gridSpan w:val="2"/>
          </w:tcPr>
          <w:p w:rsidR="00885817" w:rsidRDefault="0015148E" w:rsidP="004B25F8">
            <w:pPr>
              <w:pStyle w:val="a7"/>
              <w:shd w:val="clear" w:color="auto" w:fill="auto"/>
              <w:jc w:val="center"/>
            </w:pPr>
            <w:r>
              <w:t>Родительское собрание</w:t>
            </w:r>
          </w:p>
        </w:tc>
        <w:tc>
          <w:tcPr>
            <w:tcW w:w="2144" w:type="dxa"/>
          </w:tcPr>
          <w:p w:rsidR="00885817" w:rsidRPr="007D3C49" w:rsidRDefault="0015148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протокол</w:t>
            </w:r>
          </w:p>
        </w:tc>
      </w:tr>
      <w:tr w:rsidR="005C1822" w:rsidRPr="007D3C49" w:rsidTr="00717007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</w:t>
            </w:r>
          </w:p>
        </w:tc>
        <w:tc>
          <w:tcPr>
            <w:tcW w:w="3223" w:type="dxa"/>
            <w:gridSpan w:val="2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Проведение классных родительских собраний по вопросам профилактики детского дорожно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транспортного травматизма</w:t>
            </w:r>
          </w:p>
        </w:tc>
        <w:tc>
          <w:tcPr>
            <w:tcW w:w="1878" w:type="dxa"/>
            <w:gridSpan w:val="3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По плану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работы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кл.рук.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5D7BD4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Классные руководители</w:t>
            </w:r>
          </w:p>
        </w:tc>
        <w:tc>
          <w:tcPr>
            <w:tcW w:w="2627" w:type="dxa"/>
            <w:gridSpan w:val="2"/>
          </w:tcPr>
          <w:p w:rsidR="00885817" w:rsidRDefault="0015148E" w:rsidP="004B25F8">
            <w:pPr>
              <w:pStyle w:val="a7"/>
              <w:shd w:val="clear" w:color="auto" w:fill="auto"/>
              <w:jc w:val="center"/>
            </w:pPr>
            <w:r>
              <w:t>Классные родительские собрания</w:t>
            </w:r>
          </w:p>
        </w:tc>
        <w:tc>
          <w:tcPr>
            <w:tcW w:w="2144" w:type="dxa"/>
          </w:tcPr>
          <w:p w:rsidR="00885817" w:rsidRPr="007D3C49" w:rsidRDefault="0015148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протоколы</w:t>
            </w:r>
          </w:p>
        </w:tc>
      </w:tr>
      <w:tr w:rsidR="005C1822" w:rsidRPr="007D3C49" w:rsidTr="00717007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  <w:tc>
          <w:tcPr>
            <w:tcW w:w="3223" w:type="dxa"/>
            <w:gridSpan w:val="2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Практические занятия с учащимися начальных классов по правилам перехода проезжей части улицы.</w:t>
            </w:r>
          </w:p>
        </w:tc>
        <w:tc>
          <w:tcPr>
            <w:tcW w:w="1878" w:type="dxa"/>
            <w:gridSpan w:val="3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В течение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учебного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года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5D7BD4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Классные руководители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1-4 классов</w:t>
            </w:r>
          </w:p>
        </w:tc>
        <w:tc>
          <w:tcPr>
            <w:tcW w:w="2627" w:type="dxa"/>
            <w:gridSpan w:val="2"/>
          </w:tcPr>
          <w:p w:rsidR="00885817" w:rsidRDefault="0015148E" w:rsidP="004B25F8">
            <w:pPr>
              <w:pStyle w:val="a7"/>
              <w:shd w:val="clear" w:color="auto" w:fill="auto"/>
              <w:jc w:val="center"/>
            </w:pPr>
            <w:r>
              <w:t>Практические занятия</w:t>
            </w:r>
          </w:p>
        </w:tc>
        <w:tc>
          <w:tcPr>
            <w:tcW w:w="2144" w:type="dxa"/>
          </w:tcPr>
          <w:p w:rsidR="00885817" w:rsidRPr="007D3C49" w:rsidRDefault="0015148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Отчёт, фотоотчёт</w:t>
            </w:r>
          </w:p>
        </w:tc>
      </w:tr>
      <w:tr w:rsidR="005C1822" w:rsidRPr="007D3C49" w:rsidTr="00717007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3223" w:type="dxa"/>
            <w:gridSpan w:val="2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Классные часы, беседы по тематике дорожной безопасности</w:t>
            </w:r>
          </w:p>
        </w:tc>
        <w:tc>
          <w:tcPr>
            <w:tcW w:w="1878" w:type="dxa"/>
            <w:gridSpan w:val="3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По плану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работы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кл.рук.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5D7BD4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Классные руководители</w:t>
            </w:r>
          </w:p>
        </w:tc>
        <w:tc>
          <w:tcPr>
            <w:tcW w:w="2627" w:type="dxa"/>
            <w:gridSpan w:val="2"/>
          </w:tcPr>
          <w:p w:rsidR="00885817" w:rsidRDefault="0015148E" w:rsidP="004B25F8">
            <w:pPr>
              <w:pStyle w:val="a7"/>
              <w:shd w:val="clear" w:color="auto" w:fill="auto"/>
              <w:jc w:val="center"/>
            </w:pPr>
            <w:r>
              <w:t>Классные часы, ежедневные минутки безопасности</w:t>
            </w:r>
          </w:p>
        </w:tc>
        <w:tc>
          <w:tcPr>
            <w:tcW w:w="2144" w:type="dxa"/>
          </w:tcPr>
          <w:p w:rsidR="00885817" w:rsidRPr="007D3C49" w:rsidRDefault="0015148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инструктажи</w:t>
            </w:r>
          </w:p>
        </w:tc>
      </w:tr>
      <w:tr w:rsidR="005C1822" w:rsidRPr="007D3C49" w:rsidTr="00717007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  <w:tc>
          <w:tcPr>
            <w:tcW w:w="3223" w:type="dxa"/>
            <w:gridSpan w:val="2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Беседы работников ГИБДД по правилам дорожной безопасности</w:t>
            </w:r>
          </w:p>
        </w:tc>
        <w:tc>
          <w:tcPr>
            <w:tcW w:w="1878" w:type="dxa"/>
            <w:gridSpan w:val="3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В течение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учебного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года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5D7BD4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Зам.директора по ВР Классные руководители</w:t>
            </w:r>
          </w:p>
        </w:tc>
        <w:tc>
          <w:tcPr>
            <w:tcW w:w="2627" w:type="dxa"/>
            <w:gridSpan w:val="2"/>
          </w:tcPr>
          <w:p w:rsidR="00885817" w:rsidRDefault="0015148E" w:rsidP="004B25F8">
            <w:pPr>
              <w:pStyle w:val="a7"/>
              <w:shd w:val="clear" w:color="auto" w:fill="auto"/>
              <w:jc w:val="center"/>
            </w:pPr>
            <w:r>
              <w:t xml:space="preserve">Беседы </w:t>
            </w:r>
          </w:p>
        </w:tc>
        <w:tc>
          <w:tcPr>
            <w:tcW w:w="2144" w:type="dxa"/>
          </w:tcPr>
          <w:p w:rsidR="00885817" w:rsidRPr="007D3C49" w:rsidRDefault="0015148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фотоотчёт</w:t>
            </w:r>
          </w:p>
        </w:tc>
      </w:tr>
      <w:tr w:rsidR="005C1822" w:rsidRPr="007D3C49" w:rsidTr="00717007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18</w:t>
            </w:r>
          </w:p>
        </w:tc>
        <w:tc>
          <w:tcPr>
            <w:tcW w:w="3223" w:type="dxa"/>
            <w:gridSpan w:val="2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Проведение инструктажей для учащихся по правилам безопасности дорожного движения</w:t>
            </w:r>
          </w:p>
        </w:tc>
        <w:tc>
          <w:tcPr>
            <w:tcW w:w="1878" w:type="dxa"/>
            <w:gridSpan w:val="3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В течение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учебного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года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5D7BD4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Классные руководители</w:t>
            </w:r>
          </w:p>
        </w:tc>
        <w:tc>
          <w:tcPr>
            <w:tcW w:w="2627" w:type="dxa"/>
            <w:gridSpan w:val="2"/>
          </w:tcPr>
          <w:p w:rsidR="00885817" w:rsidRDefault="0015148E" w:rsidP="004B25F8">
            <w:pPr>
              <w:pStyle w:val="a7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Проведение инструктажей</w:t>
            </w:r>
          </w:p>
        </w:tc>
        <w:tc>
          <w:tcPr>
            <w:tcW w:w="2144" w:type="dxa"/>
          </w:tcPr>
          <w:p w:rsidR="00885817" w:rsidRPr="007D3C49" w:rsidRDefault="0015148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инструктажи</w:t>
            </w:r>
          </w:p>
        </w:tc>
      </w:tr>
      <w:tr w:rsidR="00885817" w:rsidRPr="007D3C49" w:rsidTr="004B25F8">
        <w:tc>
          <w:tcPr>
            <w:tcW w:w="14786" w:type="dxa"/>
            <w:gridSpan w:val="11"/>
          </w:tcPr>
          <w:p w:rsidR="00885817" w:rsidRPr="004B25F8" w:rsidRDefault="00A10CE6" w:rsidP="00A10CE6">
            <w:pPr>
              <w:pStyle w:val="10"/>
              <w:shd w:val="clear" w:color="auto" w:fill="auto"/>
              <w:spacing w:after="0"/>
              <w:ind w:right="200"/>
              <w:jc w:val="center"/>
              <w:rPr>
                <w:bCs/>
                <w:color w:val="000000"/>
                <w:sz w:val="28"/>
                <w:szCs w:val="28"/>
              </w:rPr>
            </w:pPr>
            <w:r w:rsidRPr="00A10CE6">
              <w:rPr>
                <w:b/>
                <w:bCs/>
                <w:color w:val="000000"/>
                <w:sz w:val="24"/>
                <w:szCs w:val="28"/>
                <w:lang w:eastAsia="ru-RU" w:bidi="ru-RU"/>
              </w:rPr>
              <w:t xml:space="preserve">7.4. </w:t>
            </w:r>
            <w:r w:rsidR="00885817" w:rsidRPr="00A10CE6">
              <w:rPr>
                <w:b/>
                <w:bCs/>
                <w:color w:val="000000"/>
                <w:sz w:val="24"/>
                <w:szCs w:val="28"/>
                <w:lang w:eastAsia="ru-RU" w:bidi="ru-RU"/>
              </w:rPr>
              <w:t>План мероприятий</w:t>
            </w:r>
            <w:r>
              <w:rPr>
                <w:b/>
                <w:bCs/>
                <w:color w:val="000000"/>
                <w:sz w:val="24"/>
                <w:szCs w:val="28"/>
                <w:lang w:eastAsia="ru-RU" w:bidi="ru-RU"/>
              </w:rPr>
              <w:t xml:space="preserve"> </w:t>
            </w:r>
            <w:r w:rsidR="00885817" w:rsidRPr="00A10CE6">
              <w:rPr>
                <w:b/>
                <w:bCs/>
                <w:color w:val="000000"/>
                <w:sz w:val="24"/>
                <w:szCs w:val="28"/>
                <w:lang w:eastAsia="ru-RU" w:bidi="ru-RU"/>
              </w:rPr>
              <w:t>по профилактике наркомании, алкоголизма, табакокурения и употребления ПАВ</w:t>
            </w:r>
          </w:p>
        </w:tc>
      </w:tr>
      <w:tr w:rsidR="005C1822" w:rsidRPr="007D3C49" w:rsidTr="00974BA9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3114" w:type="dxa"/>
          </w:tcPr>
          <w:p w:rsidR="00885817" w:rsidRDefault="00885817" w:rsidP="00F4408A">
            <w:pPr>
              <w:pStyle w:val="a7"/>
              <w:shd w:val="clear" w:color="auto" w:fill="auto"/>
              <w:ind w:left="160" w:hanging="1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Изучение нормативных документов по профилактике наркомании, алкоголизма,</w:t>
            </w:r>
          </w:p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табакокурения и употребления ПАВ администрацией школы,</w:t>
            </w:r>
          </w:p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классными руководителями,</w:t>
            </w:r>
          </w:p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учащимися.</w:t>
            </w:r>
          </w:p>
        </w:tc>
        <w:tc>
          <w:tcPr>
            <w:tcW w:w="1987" w:type="dxa"/>
            <w:gridSpan w:val="4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сентябрь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B013C3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Зам.директора по ВР, классные руководители</w:t>
            </w:r>
          </w:p>
        </w:tc>
        <w:tc>
          <w:tcPr>
            <w:tcW w:w="2627" w:type="dxa"/>
            <w:gridSpan w:val="2"/>
          </w:tcPr>
          <w:p w:rsidR="00885817" w:rsidRPr="007D3C49" w:rsidRDefault="0015148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Методическое объединение классных руководителей</w:t>
            </w:r>
          </w:p>
        </w:tc>
        <w:tc>
          <w:tcPr>
            <w:tcW w:w="2144" w:type="dxa"/>
          </w:tcPr>
          <w:p w:rsidR="00885817" w:rsidRPr="007D3C49" w:rsidRDefault="0015148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протокол</w:t>
            </w:r>
          </w:p>
        </w:tc>
      </w:tr>
      <w:tr w:rsidR="005C1822" w:rsidRPr="007D3C49" w:rsidTr="00974BA9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114" w:type="dxa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Утверждение состава и плана работы школьного Совета профилактики по предупреждению преступлений и</w:t>
            </w:r>
          </w:p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правонарушений.</w:t>
            </w:r>
          </w:p>
        </w:tc>
        <w:tc>
          <w:tcPr>
            <w:tcW w:w="1987" w:type="dxa"/>
            <w:gridSpan w:val="4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сентябрь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B013C3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Зам.директора по ВР</w:t>
            </w:r>
            <w:r w:rsidR="0015148E" w:rsidRPr="00A022AA">
              <w:rPr>
                <w:color w:val="000000"/>
                <w:sz w:val="24"/>
                <w:szCs w:val="28"/>
                <w:lang w:eastAsia="ru-RU" w:bidi="ru-RU"/>
              </w:rPr>
              <w:t>, социальный педагог</w:t>
            </w:r>
          </w:p>
        </w:tc>
        <w:tc>
          <w:tcPr>
            <w:tcW w:w="2627" w:type="dxa"/>
            <w:gridSpan w:val="2"/>
          </w:tcPr>
          <w:p w:rsidR="00885817" w:rsidRPr="007D3C49" w:rsidRDefault="0015148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План работы и состав</w:t>
            </w:r>
          </w:p>
        </w:tc>
        <w:tc>
          <w:tcPr>
            <w:tcW w:w="2144" w:type="dxa"/>
          </w:tcPr>
          <w:p w:rsidR="00885817" w:rsidRPr="007D3C49" w:rsidRDefault="0015148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приказ</w:t>
            </w:r>
          </w:p>
        </w:tc>
      </w:tr>
      <w:tr w:rsidR="005C1822" w:rsidRPr="007D3C49" w:rsidTr="00974BA9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3114" w:type="dxa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Оформление наглядной агитации:</w:t>
            </w:r>
          </w:p>
          <w:p w:rsidR="00885817" w:rsidRDefault="00885817" w:rsidP="00F4408A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вреде употребления наркотических, психотропных средств, алкоголизма;</w:t>
            </w:r>
          </w:p>
          <w:p w:rsidR="00885817" w:rsidRDefault="00885817" w:rsidP="00F4408A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 местах оказания квалифицированной помощи учащимися, родителям, по вопросам, связанных с употреблением наркотических и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токсических средств, телефон доверия</w:t>
            </w:r>
          </w:p>
        </w:tc>
        <w:tc>
          <w:tcPr>
            <w:tcW w:w="1987" w:type="dxa"/>
            <w:gridSpan w:val="4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lastRenderedPageBreak/>
              <w:t>сентябрь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B013C3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Зам.директора по ВР</w:t>
            </w:r>
            <w:r w:rsidR="0015148E" w:rsidRPr="00A022AA">
              <w:rPr>
                <w:color w:val="000000"/>
                <w:sz w:val="24"/>
                <w:szCs w:val="28"/>
                <w:lang w:eastAsia="ru-RU" w:bidi="ru-RU"/>
              </w:rPr>
              <w:t>, педагог-психолог</w:t>
            </w:r>
          </w:p>
        </w:tc>
        <w:tc>
          <w:tcPr>
            <w:tcW w:w="2627" w:type="dxa"/>
            <w:gridSpan w:val="2"/>
          </w:tcPr>
          <w:p w:rsidR="00885817" w:rsidRPr="007D3C49" w:rsidRDefault="0015148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Оформление стенда</w:t>
            </w:r>
          </w:p>
        </w:tc>
        <w:tc>
          <w:tcPr>
            <w:tcW w:w="2144" w:type="dxa"/>
          </w:tcPr>
          <w:p w:rsidR="00885817" w:rsidRPr="007D3C49" w:rsidRDefault="0015148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Стенд с наглядной агитацией</w:t>
            </w:r>
          </w:p>
        </w:tc>
      </w:tr>
      <w:tr w:rsidR="005C1822" w:rsidRPr="007D3C49" w:rsidTr="00974BA9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4</w:t>
            </w:r>
          </w:p>
        </w:tc>
        <w:tc>
          <w:tcPr>
            <w:tcW w:w="3114" w:type="dxa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Составление социальных паспортов школы и классов с целью получения необходимой информации о детях, обучающихся в школе.</w:t>
            </w:r>
          </w:p>
        </w:tc>
        <w:tc>
          <w:tcPr>
            <w:tcW w:w="1987" w:type="dxa"/>
            <w:gridSpan w:val="4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сентябрь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B013C3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Зам.директора по ВР, соц.педагог, классные руководители</w:t>
            </w:r>
          </w:p>
        </w:tc>
        <w:tc>
          <w:tcPr>
            <w:tcW w:w="2627" w:type="dxa"/>
            <w:gridSpan w:val="2"/>
          </w:tcPr>
          <w:p w:rsidR="00885817" w:rsidRPr="007D3C49" w:rsidRDefault="0015148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Анкетирование, посещение на дому</w:t>
            </w:r>
          </w:p>
        </w:tc>
        <w:tc>
          <w:tcPr>
            <w:tcW w:w="2144" w:type="dxa"/>
          </w:tcPr>
          <w:p w:rsidR="00885817" w:rsidRPr="007D3C49" w:rsidRDefault="0015148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Социальные паспорта школы и классов</w:t>
            </w:r>
          </w:p>
        </w:tc>
      </w:tr>
      <w:tr w:rsidR="005C1822" w:rsidRPr="007D3C49" w:rsidTr="00974BA9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3114" w:type="dxa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Составление базы данных по учащимся, имеющим отклонения в поведении, и семьям неблагополучного характера с целью последующей помощи им.</w:t>
            </w:r>
          </w:p>
        </w:tc>
        <w:tc>
          <w:tcPr>
            <w:tcW w:w="1987" w:type="dxa"/>
            <w:gridSpan w:val="4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сентябрь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B013C3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Зам.директора по ВР, соц.педагог, классные руководители</w:t>
            </w:r>
          </w:p>
        </w:tc>
        <w:tc>
          <w:tcPr>
            <w:tcW w:w="2627" w:type="dxa"/>
            <w:gridSpan w:val="2"/>
          </w:tcPr>
          <w:p w:rsidR="00885817" w:rsidRPr="007D3C49" w:rsidRDefault="0015148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Сбор информации</w:t>
            </w:r>
          </w:p>
        </w:tc>
        <w:tc>
          <w:tcPr>
            <w:tcW w:w="2144" w:type="dxa"/>
          </w:tcPr>
          <w:p w:rsidR="00885817" w:rsidRPr="007D3C49" w:rsidRDefault="0015148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списки</w:t>
            </w:r>
          </w:p>
        </w:tc>
      </w:tr>
      <w:tr w:rsidR="005C1822" w:rsidRPr="007D3C49" w:rsidTr="00974BA9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3114" w:type="dxa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Организация взаимодействия администрации школы с КДН</w:t>
            </w:r>
          </w:p>
        </w:tc>
        <w:tc>
          <w:tcPr>
            <w:tcW w:w="1987" w:type="dxa"/>
            <w:gridSpan w:val="4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B013C3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Зам.директора по ВР, соц.педагог, классные руководители</w:t>
            </w:r>
          </w:p>
        </w:tc>
        <w:tc>
          <w:tcPr>
            <w:tcW w:w="2627" w:type="dxa"/>
            <w:gridSpan w:val="2"/>
          </w:tcPr>
          <w:p w:rsidR="00885817" w:rsidRPr="007D3C49" w:rsidRDefault="0053733F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Оформление докментации</w:t>
            </w:r>
          </w:p>
        </w:tc>
        <w:tc>
          <w:tcPr>
            <w:tcW w:w="2144" w:type="dxa"/>
          </w:tcPr>
          <w:p w:rsidR="00885817" w:rsidRPr="007D3C49" w:rsidRDefault="0053733F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Повстки, сигнальные карты</w:t>
            </w:r>
          </w:p>
        </w:tc>
      </w:tr>
      <w:tr w:rsidR="005C1822" w:rsidRPr="007D3C49" w:rsidTr="00974BA9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3114" w:type="dxa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Участие в проведении рейдов «Подросток»</w:t>
            </w:r>
          </w:p>
        </w:tc>
        <w:tc>
          <w:tcPr>
            <w:tcW w:w="1987" w:type="dxa"/>
            <w:gridSpan w:val="4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B013C3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Зам.директора по ВР, классные руководители</w:t>
            </w:r>
          </w:p>
        </w:tc>
        <w:tc>
          <w:tcPr>
            <w:tcW w:w="2627" w:type="dxa"/>
            <w:gridSpan w:val="2"/>
          </w:tcPr>
          <w:p w:rsidR="00885817" w:rsidRPr="007D3C49" w:rsidRDefault="00885817" w:rsidP="004B25F8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44" w:type="dxa"/>
          </w:tcPr>
          <w:p w:rsidR="00885817" w:rsidRPr="007D3C49" w:rsidRDefault="00885817" w:rsidP="004B25F8">
            <w:pPr>
              <w:jc w:val="center"/>
              <w:rPr>
                <w:bCs/>
                <w:color w:val="000000"/>
              </w:rPr>
            </w:pPr>
          </w:p>
        </w:tc>
      </w:tr>
      <w:tr w:rsidR="005C1822" w:rsidRPr="007D3C49" w:rsidTr="00974BA9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3114" w:type="dxa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Организация ежедневного контроля: за пропусками уроков учащихся, посещения учащимися школьных и классных мероприятиях</w:t>
            </w:r>
          </w:p>
        </w:tc>
        <w:tc>
          <w:tcPr>
            <w:tcW w:w="1987" w:type="dxa"/>
            <w:gridSpan w:val="4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B013C3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1A743B" w:rsidRDefault="001A743B" w:rsidP="004B25F8">
            <w:pPr>
              <w:pStyle w:val="a7"/>
              <w:shd w:val="clear" w:color="auto" w:fill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>
              <w:rPr>
                <w:color w:val="000000"/>
                <w:sz w:val="24"/>
                <w:szCs w:val="28"/>
                <w:lang w:eastAsia="ru-RU" w:bidi="ru-RU"/>
              </w:rPr>
              <w:t>Заместитель директора по воспитательной работе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Классные руководители</w:t>
            </w:r>
          </w:p>
        </w:tc>
        <w:tc>
          <w:tcPr>
            <w:tcW w:w="2627" w:type="dxa"/>
            <w:gridSpan w:val="2"/>
          </w:tcPr>
          <w:p w:rsidR="00885817" w:rsidRPr="007D3C49" w:rsidRDefault="001A743B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Ежедневное заполнение журнала учёта посещаемости</w:t>
            </w:r>
          </w:p>
        </w:tc>
        <w:tc>
          <w:tcPr>
            <w:tcW w:w="2144" w:type="dxa"/>
          </w:tcPr>
          <w:p w:rsidR="00885817" w:rsidRPr="007D3C49" w:rsidRDefault="001A743B" w:rsidP="001A743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Журнал учета посещаемости</w:t>
            </w:r>
          </w:p>
        </w:tc>
      </w:tr>
      <w:tr w:rsidR="00885817" w:rsidRPr="007D3C49" w:rsidTr="004B25F8">
        <w:tc>
          <w:tcPr>
            <w:tcW w:w="14786" w:type="dxa"/>
            <w:gridSpan w:val="11"/>
          </w:tcPr>
          <w:p w:rsidR="00885817" w:rsidRPr="004B25F8" w:rsidRDefault="00885817" w:rsidP="004B25F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0CE6">
              <w:rPr>
                <w:b/>
                <w:bCs/>
                <w:color w:val="000000"/>
                <w:szCs w:val="28"/>
              </w:rPr>
              <w:t>Работа</w:t>
            </w:r>
            <w:r w:rsidRPr="004B25F8">
              <w:rPr>
                <w:b/>
                <w:bCs/>
                <w:color w:val="000000"/>
                <w:sz w:val="28"/>
                <w:szCs w:val="28"/>
              </w:rPr>
              <w:t xml:space="preserve"> с учащимися</w:t>
            </w:r>
          </w:p>
        </w:tc>
      </w:tr>
      <w:tr w:rsidR="005C1822" w:rsidRPr="007D3C49" w:rsidTr="00974BA9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3114" w:type="dxa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Проведение тематических классных часов, бесед по вопросам здорового образа жизни</w:t>
            </w:r>
          </w:p>
        </w:tc>
        <w:tc>
          <w:tcPr>
            <w:tcW w:w="1987" w:type="dxa"/>
            <w:gridSpan w:val="4"/>
          </w:tcPr>
          <w:p w:rsidR="00885817" w:rsidRPr="00A022AA" w:rsidRDefault="00885817" w:rsidP="004B25F8">
            <w:pPr>
              <w:pStyle w:val="a7"/>
              <w:shd w:val="clear" w:color="auto" w:fill="auto"/>
              <w:spacing w:line="233" w:lineRule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Согласно плану кл.рук.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Классные руководители</w:t>
            </w:r>
          </w:p>
        </w:tc>
        <w:tc>
          <w:tcPr>
            <w:tcW w:w="2627" w:type="dxa"/>
            <w:gridSpan w:val="2"/>
          </w:tcPr>
          <w:p w:rsidR="00885817" w:rsidRPr="007D3C49" w:rsidRDefault="001A743B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Организация и проведение классных часов , бесел</w:t>
            </w:r>
          </w:p>
        </w:tc>
        <w:tc>
          <w:tcPr>
            <w:tcW w:w="2144" w:type="dxa"/>
          </w:tcPr>
          <w:p w:rsidR="00885817" w:rsidRPr="007D3C49" w:rsidRDefault="001A743B" w:rsidP="001A743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План ВРклассных руководитлей</w:t>
            </w:r>
          </w:p>
        </w:tc>
      </w:tr>
      <w:tr w:rsidR="005C1822" w:rsidRPr="007D3C49" w:rsidTr="00974BA9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114" w:type="dxa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Проведение тренинговых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занятий, направленных на профилактику наркомании, алкоголизма, табакокурения и употребления ПАВ</w:t>
            </w:r>
          </w:p>
        </w:tc>
        <w:tc>
          <w:tcPr>
            <w:tcW w:w="1987" w:type="dxa"/>
            <w:gridSpan w:val="4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lastRenderedPageBreak/>
              <w:t xml:space="preserve">Согласно плану </w:t>
            </w:r>
            <w:r w:rsidRPr="00A022AA">
              <w:rPr>
                <w:color w:val="000000"/>
                <w:sz w:val="24"/>
                <w:szCs w:val="28"/>
                <w:lang w:eastAsia="ru-RU" w:bidi="ru-RU"/>
              </w:rPr>
              <w:lastRenderedPageBreak/>
              <w:t>работы педагога-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психолога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F81C32">
              <w:rPr>
                <w:bCs/>
                <w:color w:val="000000"/>
              </w:rPr>
              <w:lastRenderedPageBreak/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Педагог - психолог</w:t>
            </w:r>
          </w:p>
        </w:tc>
        <w:tc>
          <w:tcPr>
            <w:tcW w:w="2627" w:type="dxa"/>
            <w:gridSpan w:val="2"/>
          </w:tcPr>
          <w:p w:rsidR="00885817" w:rsidRPr="007D3C49" w:rsidRDefault="001A743B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Занятия с элементами </w:t>
            </w:r>
            <w:r>
              <w:rPr>
                <w:bCs/>
                <w:color w:val="000000"/>
              </w:rPr>
              <w:lastRenderedPageBreak/>
              <w:t>тренинга</w:t>
            </w:r>
          </w:p>
        </w:tc>
        <w:tc>
          <w:tcPr>
            <w:tcW w:w="2144" w:type="dxa"/>
          </w:tcPr>
          <w:p w:rsidR="00885817" w:rsidRPr="007D3C49" w:rsidRDefault="001A743B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отчёт</w:t>
            </w:r>
          </w:p>
        </w:tc>
      </w:tr>
      <w:tr w:rsidR="005C1822" w:rsidRPr="007D3C49" w:rsidTr="00974BA9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3</w:t>
            </w:r>
          </w:p>
        </w:tc>
        <w:tc>
          <w:tcPr>
            <w:tcW w:w="3114" w:type="dxa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Просмотр видеофильмов учащимися 1 - 11 кл., направленных на профилактику наркомании, алкоголизма, табакокурения и употребления ПАВ</w:t>
            </w:r>
          </w:p>
        </w:tc>
        <w:tc>
          <w:tcPr>
            <w:tcW w:w="1987" w:type="dxa"/>
            <w:gridSpan w:val="4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Классные руководители</w:t>
            </w:r>
          </w:p>
        </w:tc>
        <w:tc>
          <w:tcPr>
            <w:tcW w:w="2627" w:type="dxa"/>
            <w:gridSpan w:val="2"/>
          </w:tcPr>
          <w:p w:rsidR="00885817" w:rsidRPr="007D3C49" w:rsidRDefault="001A743B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Просмотр видеофильмов</w:t>
            </w:r>
          </w:p>
        </w:tc>
        <w:tc>
          <w:tcPr>
            <w:tcW w:w="2144" w:type="dxa"/>
          </w:tcPr>
          <w:p w:rsidR="00885817" w:rsidRPr="007D3C49" w:rsidRDefault="001A743B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отчёт</w:t>
            </w:r>
          </w:p>
        </w:tc>
      </w:tr>
      <w:tr w:rsidR="005C1822" w:rsidRPr="007D3C49" w:rsidTr="00974BA9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3114" w:type="dxa"/>
          </w:tcPr>
          <w:p w:rsidR="006F295F" w:rsidRDefault="00885817" w:rsidP="00F4408A">
            <w:pPr>
              <w:pStyle w:val="a7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Проведение анкетирования учащихся </w:t>
            </w:r>
          </w:p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6, 8,7 классов с целью выявления отношения детей разного возраста к ПАВ.</w:t>
            </w:r>
          </w:p>
        </w:tc>
        <w:tc>
          <w:tcPr>
            <w:tcW w:w="1987" w:type="dxa"/>
            <w:gridSpan w:val="4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октябрь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Педагог - психолог</w:t>
            </w:r>
          </w:p>
        </w:tc>
        <w:tc>
          <w:tcPr>
            <w:tcW w:w="2627" w:type="dxa"/>
            <w:gridSpan w:val="2"/>
          </w:tcPr>
          <w:p w:rsidR="00885817" w:rsidRPr="007D3C49" w:rsidRDefault="006F295F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анкетирование</w:t>
            </w:r>
          </w:p>
        </w:tc>
        <w:tc>
          <w:tcPr>
            <w:tcW w:w="2144" w:type="dxa"/>
          </w:tcPr>
          <w:p w:rsidR="00885817" w:rsidRPr="007D3C49" w:rsidRDefault="006F295F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Анализ анкет</w:t>
            </w:r>
          </w:p>
        </w:tc>
      </w:tr>
      <w:tr w:rsidR="005C1822" w:rsidRPr="007D3C49" w:rsidTr="00974BA9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3114" w:type="dxa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День Здоровья</w:t>
            </w:r>
          </w:p>
        </w:tc>
        <w:tc>
          <w:tcPr>
            <w:tcW w:w="1987" w:type="dxa"/>
            <w:gridSpan w:val="4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Сентябрь, декабрь, февраль-март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май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Зам. директора по ВР, классные руководители</w:t>
            </w:r>
          </w:p>
        </w:tc>
        <w:tc>
          <w:tcPr>
            <w:tcW w:w="2627" w:type="dxa"/>
            <w:gridSpan w:val="2"/>
          </w:tcPr>
          <w:p w:rsidR="00885817" w:rsidRPr="007D3C49" w:rsidRDefault="006F295F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Мероприятия </w:t>
            </w:r>
          </w:p>
        </w:tc>
        <w:tc>
          <w:tcPr>
            <w:tcW w:w="2144" w:type="dxa"/>
          </w:tcPr>
          <w:p w:rsidR="00885817" w:rsidRPr="007D3C49" w:rsidRDefault="006F295F" w:rsidP="006F295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Приказ, план, протокол,</w:t>
            </w:r>
          </w:p>
        </w:tc>
      </w:tr>
      <w:tr w:rsidR="005C1822" w:rsidRPr="007D3C49" w:rsidTr="00974BA9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3114" w:type="dxa"/>
          </w:tcPr>
          <w:p w:rsidR="00885817" w:rsidRDefault="00885817" w:rsidP="00F4408A">
            <w:pPr>
              <w:pStyle w:val="a7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Неделя здоровья</w:t>
            </w:r>
          </w:p>
        </w:tc>
        <w:tc>
          <w:tcPr>
            <w:tcW w:w="1987" w:type="dxa"/>
            <w:gridSpan w:val="4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Сентябрь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Январь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Учителя физкультуры, педагог-психолог, классные руководители</w:t>
            </w:r>
          </w:p>
        </w:tc>
        <w:tc>
          <w:tcPr>
            <w:tcW w:w="2627" w:type="dxa"/>
            <w:gridSpan w:val="2"/>
          </w:tcPr>
          <w:p w:rsidR="00885817" w:rsidRPr="007D3C49" w:rsidRDefault="00885817" w:rsidP="004B25F8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44" w:type="dxa"/>
          </w:tcPr>
          <w:p w:rsidR="00885817" w:rsidRPr="007D3C49" w:rsidRDefault="006F295F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Приказ, план</w:t>
            </w:r>
          </w:p>
        </w:tc>
      </w:tr>
      <w:tr w:rsidR="005C1822" w:rsidRPr="007D3C49" w:rsidTr="00974BA9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3114" w:type="dxa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Всемирный день борьбы со СПИДом «Не сломай свою судьбу»</w:t>
            </w:r>
          </w:p>
        </w:tc>
        <w:tc>
          <w:tcPr>
            <w:tcW w:w="1987" w:type="dxa"/>
            <w:gridSpan w:val="4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декабрь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Классные руководители</w:t>
            </w:r>
          </w:p>
        </w:tc>
        <w:tc>
          <w:tcPr>
            <w:tcW w:w="2627" w:type="dxa"/>
            <w:gridSpan w:val="2"/>
          </w:tcPr>
          <w:p w:rsidR="00885817" w:rsidRPr="007D3C49" w:rsidRDefault="005F1B8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Классные часы, мероприятия</w:t>
            </w:r>
          </w:p>
        </w:tc>
        <w:tc>
          <w:tcPr>
            <w:tcW w:w="2144" w:type="dxa"/>
          </w:tcPr>
          <w:p w:rsidR="00885817" w:rsidRPr="007D3C49" w:rsidRDefault="005F1B8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фотоотчёт</w:t>
            </w:r>
          </w:p>
        </w:tc>
      </w:tr>
      <w:tr w:rsidR="005C1822" w:rsidRPr="007D3C49" w:rsidTr="00974BA9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3114" w:type="dxa"/>
          </w:tcPr>
          <w:p w:rsidR="005F1B8E" w:rsidRDefault="00885817" w:rsidP="00F4408A">
            <w:pPr>
              <w:pStyle w:val="a7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Конкурс рисунков на асфальте среди учащихся 1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- 4 классов на тему</w:t>
            </w:r>
          </w:p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«Наша дорога только к здоровью»</w:t>
            </w:r>
          </w:p>
        </w:tc>
        <w:tc>
          <w:tcPr>
            <w:tcW w:w="1987" w:type="dxa"/>
            <w:gridSpan w:val="4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lastRenderedPageBreak/>
              <w:t>апрель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spacing w:line="233" w:lineRule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 xml:space="preserve">Зам. директора по ВР, классные </w:t>
            </w:r>
            <w:r w:rsidRPr="00A022AA">
              <w:rPr>
                <w:color w:val="000000"/>
                <w:sz w:val="24"/>
                <w:szCs w:val="28"/>
                <w:lang w:eastAsia="ru-RU" w:bidi="ru-RU"/>
              </w:rPr>
              <w:lastRenderedPageBreak/>
              <w:t>руководители 1 - 4</w:t>
            </w:r>
          </w:p>
          <w:p w:rsidR="00885817" w:rsidRPr="00A022AA" w:rsidRDefault="00885817" w:rsidP="004B25F8">
            <w:pPr>
              <w:pStyle w:val="a7"/>
              <w:shd w:val="clear" w:color="auto" w:fill="auto"/>
              <w:spacing w:line="233" w:lineRule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кл.</w:t>
            </w:r>
          </w:p>
        </w:tc>
        <w:tc>
          <w:tcPr>
            <w:tcW w:w="2627" w:type="dxa"/>
            <w:gridSpan w:val="2"/>
          </w:tcPr>
          <w:p w:rsidR="00885817" w:rsidRPr="007D3C49" w:rsidRDefault="005F1B8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Конкурс рисунков</w:t>
            </w:r>
          </w:p>
        </w:tc>
        <w:tc>
          <w:tcPr>
            <w:tcW w:w="2144" w:type="dxa"/>
          </w:tcPr>
          <w:p w:rsidR="00885817" w:rsidRDefault="005F1B8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Выставка рисунков</w:t>
            </w:r>
          </w:p>
          <w:p w:rsidR="005F1B8E" w:rsidRPr="007D3C49" w:rsidRDefault="005F1B8E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фототчёт</w:t>
            </w:r>
          </w:p>
        </w:tc>
      </w:tr>
      <w:tr w:rsidR="005C1822" w:rsidRPr="007D3C49" w:rsidTr="00974BA9">
        <w:tc>
          <w:tcPr>
            <w:tcW w:w="571" w:type="dxa"/>
          </w:tcPr>
          <w:p w:rsidR="00885817" w:rsidRDefault="00F4408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9</w:t>
            </w:r>
          </w:p>
        </w:tc>
        <w:tc>
          <w:tcPr>
            <w:tcW w:w="3114" w:type="dxa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Участие во всероссийских, городских, районных мероприятиях, направленных на профилактику вредных привычек</w:t>
            </w:r>
          </w:p>
        </w:tc>
        <w:tc>
          <w:tcPr>
            <w:tcW w:w="1987" w:type="dxa"/>
            <w:gridSpan w:val="4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Зам. директора по ВР, классные руководители</w:t>
            </w:r>
          </w:p>
        </w:tc>
        <w:tc>
          <w:tcPr>
            <w:tcW w:w="2627" w:type="dxa"/>
            <w:gridSpan w:val="2"/>
          </w:tcPr>
          <w:p w:rsidR="00885817" w:rsidRPr="007D3C49" w:rsidRDefault="00D57BC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Призовые места</w:t>
            </w:r>
          </w:p>
        </w:tc>
        <w:tc>
          <w:tcPr>
            <w:tcW w:w="2144" w:type="dxa"/>
          </w:tcPr>
          <w:p w:rsidR="00885817" w:rsidRPr="007D3C49" w:rsidRDefault="00D57BC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приказ</w:t>
            </w:r>
          </w:p>
        </w:tc>
      </w:tr>
      <w:tr w:rsidR="005C1822" w:rsidRPr="007D3C49" w:rsidTr="00974BA9">
        <w:tc>
          <w:tcPr>
            <w:tcW w:w="571" w:type="dxa"/>
          </w:tcPr>
          <w:p w:rsidR="00885817" w:rsidRDefault="00285E1D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3114" w:type="dxa"/>
          </w:tcPr>
          <w:p w:rsidR="00885817" w:rsidRDefault="00885817" w:rsidP="00F4408A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Беседы по здоровому образу жизни, отказе от курения, регулярном питании, о режиме дня, занятиях спортом.</w:t>
            </w:r>
          </w:p>
        </w:tc>
        <w:tc>
          <w:tcPr>
            <w:tcW w:w="1987" w:type="dxa"/>
            <w:gridSpan w:val="4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40" w:type="dxa"/>
          </w:tcPr>
          <w:p w:rsidR="00885817" w:rsidRDefault="00885817" w:rsidP="0057434E">
            <w:pPr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5817" w:rsidRPr="00A022AA" w:rsidRDefault="00885817" w:rsidP="004B25F8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022AA">
              <w:rPr>
                <w:color w:val="000000"/>
                <w:sz w:val="24"/>
                <w:szCs w:val="28"/>
                <w:lang w:eastAsia="ru-RU" w:bidi="ru-RU"/>
              </w:rPr>
              <w:t>Зам. директора по ВР, медсестра</w:t>
            </w:r>
            <w:r w:rsidR="00D57BC1">
              <w:rPr>
                <w:color w:val="000000"/>
                <w:sz w:val="24"/>
                <w:szCs w:val="28"/>
                <w:lang w:eastAsia="ru-RU" w:bidi="ru-RU"/>
              </w:rPr>
              <w:t>, классные руководители</w:t>
            </w:r>
          </w:p>
        </w:tc>
        <w:tc>
          <w:tcPr>
            <w:tcW w:w="2627" w:type="dxa"/>
            <w:gridSpan w:val="2"/>
          </w:tcPr>
          <w:p w:rsidR="00885817" w:rsidRPr="007D3C49" w:rsidRDefault="00D57BC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беседы</w:t>
            </w:r>
          </w:p>
        </w:tc>
        <w:tc>
          <w:tcPr>
            <w:tcW w:w="2144" w:type="dxa"/>
          </w:tcPr>
          <w:p w:rsidR="00885817" w:rsidRPr="007D3C49" w:rsidRDefault="00D57BC1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План </w:t>
            </w:r>
            <w:r w:rsidR="005C1F26">
              <w:rPr>
                <w:bCs/>
                <w:color w:val="000000"/>
              </w:rPr>
              <w:t>вр классных руководителей</w:t>
            </w:r>
          </w:p>
        </w:tc>
      </w:tr>
      <w:tr w:rsidR="008879F0" w:rsidRPr="00B72206" w:rsidTr="000B1E6E">
        <w:tc>
          <w:tcPr>
            <w:tcW w:w="14786" w:type="dxa"/>
            <w:gridSpan w:val="11"/>
          </w:tcPr>
          <w:p w:rsidR="008879F0" w:rsidRPr="00B72206" w:rsidRDefault="00F4408A" w:rsidP="004B25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7.5 </w:t>
            </w:r>
            <w:r w:rsidR="00B72206" w:rsidRPr="00B72206">
              <w:rPr>
                <w:b/>
                <w:bCs/>
                <w:color w:val="000000"/>
              </w:rPr>
              <w:t>План профилактики экстремизма и терроризма</w:t>
            </w:r>
          </w:p>
        </w:tc>
      </w:tr>
      <w:tr w:rsidR="008879F0" w:rsidRPr="007D3C49" w:rsidTr="00974BA9">
        <w:tc>
          <w:tcPr>
            <w:tcW w:w="571" w:type="dxa"/>
          </w:tcPr>
          <w:p w:rsidR="008879F0" w:rsidRDefault="00F4408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3114" w:type="dxa"/>
          </w:tcPr>
          <w:p w:rsidR="008879F0" w:rsidRPr="00725C06" w:rsidRDefault="008879F0" w:rsidP="000B1E6E">
            <w:pPr>
              <w:widowControl w:val="0"/>
              <w:suppressAutoHyphens/>
              <w:jc w:val="both"/>
            </w:pPr>
            <w:r w:rsidRPr="00725C06">
              <w:t xml:space="preserve">Составление плана мероприятий по проведению месячника «экстремизму - Нет!» </w:t>
            </w:r>
          </w:p>
        </w:tc>
        <w:tc>
          <w:tcPr>
            <w:tcW w:w="1987" w:type="dxa"/>
            <w:gridSpan w:val="4"/>
          </w:tcPr>
          <w:p w:rsidR="008879F0" w:rsidRPr="00725C06" w:rsidRDefault="008879F0" w:rsidP="008879F0">
            <w:pPr>
              <w:widowControl w:val="0"/>
              <w:suppressAutoHyphens/>
              <w:jc w:val="center"/>
            </w:pPr>
            <w:r>
              <w:t>до 01.09.201</w:t>
            </w:r>
            <w:r>
              <w:rPr>
                <w:lang w:val="en-US"/>
              </w:rPr>
              <w:t>8</w:t>
            </w:r>
            <w:r w:rsidRPr="00725C06">
              <w:t>г.</w:t>
            </w:r>
          </w:p>
        </w:tc>
        <w:tc>
          <w:tcPr>
            <w:tcW w:w="2040" w:type="dxa"/>
          </w:tcPr>
          <w:p w:rsidR="008879F0" w:rsidRPr="00725C06" w:rsidRDefault="00B72206" w:rsidP="000B1E6E">
            <w:pPr>
              <w:widowControl w:val="0"/>
              <w:suppressAutoHyphens/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>
              <w:t>ЗДВР</w:t>
            </w:r>
            <w:r w:rsidR="00B72206">
              <w:t>, педагог-организатор ОБЖ</w:t>
            </w:r>
          </w:p>
        </w:tc>
        <w:tc>
          <w:tcPr>
            <w:tcW w:w="2627" w:type="dxa"/>
            <w:gridSpan w:val="2"/>
          </w:tcPr>
          <w:p w:rsidR="008879F0" w:rsidRDefault="00B72206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 плана</w:t>
            </w:r>
          </w:p>
        </w:tc>
        <w:tc>
          <w:tcPr>
            <w:tcW w:w="2144" w:type="dxa"/>
          </w:tcPr>
          <w:p w:rsidR="008879F0" w:rsidRDefault="00B72206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Приказ план</w:t>
            </w:r>
          </w:p>
        </w:tc>
      </w:tr>
      <w:tr w:rsidR="008879F0" w:rsidRPr="007D3C49" w:rsidTr="00974BA9">
        <w:tc>
          <w:tcPr>
            <w:tcW w:w="571" w:type="dxa"/>
          </w:tcPr>
          <w:p w:rsidR="008879F0" w:rsidRDefault="00F4408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114" w:type="dxa"/>
          </w:tcPr>
          <w:p w:rsidR="008879F0" w:rsidRPr="00725C06" w:rsidRDefault="008879F0" w:rsidP="000B1E6E">
            <w:pPr>
              <w:widowControl w:val="0"/>
              <w:suppressAutoHyphens/>
              <w:jc w:val="both"/>
            </w:pPr>
            <w:r w:rsidRPr="00725C06">
              <w:t>Организация контроля за соблюдением мер безопасности при проведении массовых мероприятий с участием детей и молодежи</w:t>
            </w:r>
          </w:p>
        </w:tc>
        <w:tc>
          <w:tcPr>
            <w:tcW w:w="1987" w:type="dxa"/>
            <w:gridSpan w:val="4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 w:rsidRPr="00725C06">
              <w:t>в течение года</w:t>
            </w:r>
          </w:p>
          <w:p w:rsidR="008879F0" w:rsidRPr="00725C06" w:rsidRDefault="008879F0" w:rsidP="000B1E6E">
            <w:pPr>
              <w:widowControl w:val="0"/>
              <w:suppressAutoHyphens/>
            </w:pPr>
          </w:p>
        </w:tc>
        <w:tc>
          <w:tcPr>
            <w:tcW w:w="2040" w:type="dxa"/>
          </w:tcPr>
          <w:p w:rsidR="008879F0" w:rsidRPr="00725C06" w:rsidRDefault="00B72206" w:rsidP="000B1E6E">
            <w:pPr>
              <w:widowControl w:val="0"/>
              <w:suppressAutoHyphens/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Pr="00725C06" w:rsidRDefault="00B72206" w:rsidP="000B1E6E">
            <w:pPr>
              <w:widowControl w:val="0"/>
              <w:suppressAutoHyphens/>
              <w:jc w:val="center"/>
            </w:pPr>
            <w:r>
              <w:t>ЗДВР, педагог-организатор ОБЖ</w:t>
            </w:r>
          </w:p>
        </w:tc>
        <w:tc>
          <w:tcPr>
            <w:tcW w:w="2627" w:type="dxa"/>
            <w:gridSpan w:val="2"/>
          </w:tcPr>
          <w:p w:rsidR="008879F0" w:rsidRDefault="00B72206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Организация дежурства</w:t>
            </w:r>
          </w:p>
        </w:tc>
        <w:tc>
          <w:tcPr>
            <w:tcW w:w="2144" w:type="dxa"/>
          </w:tcPr>
          <w:p w:rsidR="008879F0" w:rsidRDefault="00B72206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приказ</w:t>
            </w:r>
          </w:p>
        </w:tc>
      </w:tr>
      <w:tr w:rsidR="008879F0" w:rsidRPr="007D3C49" w:rsidTr="00974BA9">
        <w:tc>
          <w:tcPr>
            <w:tcW w:w="571" w:type="dxa"/>
          </w:tcPr>
          <w:p w:rsidR="008879F0" w:rsidRDefault="00F4408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3114" w:type="dxa"/>
          </w:tcPr>
          <w:p w:rsidR="008879F0" w:rsidRPr="00725C06" w:rsidRDefault="008879F0" w:rsidP="000B1E6E">
            <w:pPr>
              <w:widowControl w:val="0"/>
              <w:suppressAutoHyphens/>
              <w:jc w:val="both"/>
            </w:pPr>
            <w:r w:rsidRPr="00725C06">
              <w:t>Инструктаж работников школы по противодействию экстремизму, терроризму</w:t>
            </w:r>
          </w:p>
        </w:tc>
        <w:tc>
          <w:tcPr>
            <w:tcW w:w="1987" w:type="dxa"/>
            <w:gridSpan w:val="4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 w:rsidRPr="00725C06">
              <w:t>1 раз в квартал</w:t>
            </w:r>
          </w:p>
        </w:tc>
        <w:tc>
          <w:tcPr>
            <w:tcW w:w="2040" w:type="dxa"/>
          </w:tcPr>
          <w:p w:rsidR="008879F0" w:rsidRPr="00725C06" w:rsidRDefault="00B72206" w:rsidP="000B1E6E">
            <w:pPr>
              <w:widowControl w:val="0"/>
              <w:suppressAutoHyphens/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Default="008879F0" w:rsidP="008879F0">
            <w:pPr>
              <w:widowControl w:val="0"/>
              <w:suppressAutoHyphens/>
              <w:jc w:val="center"/>
            </w:pPr>
            <w:r w:rsidRPr="00725C06">
              <w:t>Директор</w:t>
            </w:r>
            <w:r>
              <w:t>,</w:t>
            </w:r>
            <w:r w:rsidRPr="00725C06">
              <w:t xml:space="preserve"> </w:t>
            </w:r>
          </w:p>
          <w:p w:rsidR="008879F0" w:rsidRPr="008879F0" w:rsidRDefault="008879F0" w:rsidP="008879F0">
            <w:pPr>
              <w:widowControl w:val="0"/>
              <w:suppressAutoHyphens/>
              <w:jc w:val="center"/>
              <w:rPr>
                <w:lang w:val="en-US"/>
              </w:rPr>
            </w:pPr>
            <w:r>
              <w:t>педагог-организатор ОБЖ</w:t>
            </w:r>
          </w:p>
        </w:tc>
        <w:tc>
          <w:tcPr>
            <w:tcW w:w="2627" w:type="dxa"/>
            <w:gridSpan w:val="2"/>
          </w:tcPr>
          <w:p w:rsidR="008879F0" w:rsidRDefault="00B72206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Проведение инструктажа</w:t>
            </w:r>
          </w:p>
        </w:tc>
        <w:tc>
          <w:tcPr>
            <w:tcW w:w="2144" w:type="dxa"/>
          </w:tcPr>
          <w:p w:rsidR="008879F0" w:rsidRDefault="00B72206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Запись в журнале инструктажей</w:t>
            </w:r>
          </w:p>
        </w:tc>
      </w:tr>
      <w:tr w:rsidR="008879F0" w:rsidRPr="007D3C49" w:rsidTr="00974BA9">
        <w:tc>
          <w:tcPr>
            <w:tcW w:w="571" w:type="dxa"/>
          </w:tcPr>
          <w:p w:rsidR="008879F0" w:rsidRDefault="00F4408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3114" w:type="dxa"/>
          </w:tcPr>
          <w:p w:rsidR="008879F0" w:rsidRPr="00725C06" w:rsidRDefault="008879F0" w:rsidP="000B1E6E">
            <w:pPr>
              <w:widowControl w:val="0"/>
              <w:suppressAutoHyphens/>
              <w:jc w:val="both"/>
            </w:pPr>
            <w:r w:rsidRPr="00725C06">
              <w:t>Проведение разъяснительной работы среди родителей по вопросу о</w:t>
            </w:r>
            <w:r w:rsidRPr="00725C06">
              <w:rPr>
                <w:bCs/>
                <w:iCs/>
              </w:rPr>
              <w:t>беспечения информационной и медиа-</w:t>
            </w:r>
            <w:r w:rsidRPr="00725C06">
              <w:rPr>
                <w:bCs/>
                <w:iCs/>
              </w:rPr>
              <w:lastRenderedPageBreak/>
              <w:t>безопасности обучающихся дома и в школе.</w:t>
            </w:r>
          </w:p>
        </w:tc>
        <w:tc>
          <w:tcPr>
            <w:tcW w:w="1987" w:type="dxa"/>
            <w:gridSpan w:val="4"/>
          </w:tcPr>
          <w:p w:rsidR="008879F0" w:rsidRDefault="008879F0" w:rsidP="000B1E6E">
            <w:pPr>
              <w:widowControl w:val="0"/>
              <w:suppressAutoHyphens/>
              <w:jc w:val="center"/>
            </w:pPr>
            <w:r w:rsidRPr="00725C06">
              <w:lastRenderedPageBreak/>
              <w:t>20.09-10.10.201</w:t>
            </w:r>
            <w:r>
              <w:t>8г.</w:t>
            </w:r>
          </w:p>
          <w:p w:rsidR="008879F0" w:rsidRPr="00725C06" w:rsidRDefault="008879F0" w:rsidP="000B1E6E">
            <w:pPr>
              <w:widowControl w:val="0"/>
              <w:suppressAutoHyphens/>
              <w:jc w:val="center"/>
            </w:pPr>
            <w:r>
              <w:t xml:space="preserve"> </w:t>
            </w:r>
          </w:p>
        </w:tc>
        <w:tc>
          <w:tcPr>
            <w:tcW w:w="2040" w:type="dxa"/>
          </w:tcPr>
          <w:p w:rsidR="008879F0" w:rsidRPr="00725C06" w:rsidRDefault="00B72206" w:rsidP="000B1E6E">
            <w:pPr>
              <w:widowControl w:val="0"/>
              <w:suppressAutoHyphens/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>
              <w:t>Классные руководители</w:t>
            </w:r>
          </w:p>
        </w:tc>
        <w:tc>
          <w:tcPr>
            <w:tcW w:w="2627" w:type="dxa"/>
            <w:gridSpan w:val="2"/>
          </w:tcPr>
          <w:p w:rsidR="008879F0" w:rsidRDefault="00B72206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Беседы, оформление стенда</w:t>
            </w:r>
          </w:p>
        </w:tc>
        <w:tc>
          <w:tcPr>
            <w:tcW w:w="2144" w:type="dxa"/>
          </w:tcPr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</w:p>
        </w:tc>
      </w:tr>
      <w:tr w:rsidR="008879F0" w:rsidRPr="007D3C49" w:rsidTr="00974BA9">
        <w:tc>
          <w:tcPr>
            <w:tcW w:w="571" w:type="dxa"/>
          </w:tcPr>
          <w:p w:rsidR="008879F0" w:rsidRDefault="00F4408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5</w:t>
            </w:r>
          </w:p>
        </w:tc>
        <w:tc>
          <w:tcPr>
            <w:tcW w:w="3114" w:type="dxa"/>
          </w:tcPr>
          <w:p w:rsidR="008879F0" w:rsidRPr="00725C06" w:rsidRDefault="008879F0" w:rsidP="000B1E6E">
            <w:pPr>
              <w:widowControl w:val="0"/>
              <w:suppressAutoHyphens/>
              <w:jc w:val="both"/>
            </w:pPr>
            <w:r w:rsidRPr="00725C06">
              <w:t>Контроль за размещением и обновлением на сайте школы информации о деятельности учреждения</w:t>
            </w:r>
          </w:p>
        </w:tc>
        <w:tc>
          <w:tcPr>
            <w:tcW w:w="1987" w:type="dxa"/>
            <w:gridSpan w:val="4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 w:rsidRPr="00725C06">
              <w:t>В течение года</w:t>
            </w:r>
          </w:p>
        </w:tc>
        <w:tc>
          <w:tcPr>
            <w:tcW w:w="2040" w:type="dxa"/>
          </w:tcPr>
          <w:p w:rsidR="008879F0" w:rsidRPr="00725C06" w:rsidRDefault="005F6043" w:rsidP="000B1E6E">
            <w:pPr>
              <w:widowControl w:val="0"/>
              <w:suppressAutoHyphens/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 w:rsidRPr="00725C06">
              <w:t>Специалист ИКТ</w:t>
            </w:r>
          </w:p>
        </w:tc>
        <w:tc>
          <w:tcPr>
            <w:tcW w:w="2627" w:type="dxa"/>
            <w:gridSpan w:val="2"/>
          </w:tcPr>
          <w:p w:rsidR="008879F0" w:rsidRDefault="005F6043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ежедневно</w:t>
            </w:r>
          </w:p>
        </w:tc>
        <w:tc>
          <w:tcPr>
            <w:tcW w:w="2144" w:type="dxa"/>
          </w:tcPr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</w:p>
        </w:tc>
      </w:tr>
      <w:tr w:rsidR="008879F0" w:rsidRPr="007D3C49" w:rsidTr="00974BA9">
        <w:tc>
          <w:tcPr>
            <w:tcW w:w="571" w:type="dxa"/>
          </w:tcPr>
          <w:p w:rsidR="008879F0" w:rsidRDefault="00F4408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3114" w:type="dxa"/>
          </w:tcPr>
          <w:p w:rsidR="008879F0" w:rsidRPr="00725C06" w:rsidRDefault="008879F0" w:rsidP="000B1E6E">
            <w:pPr>
              <w:widowControl w:val="0"/>
              <w:suppressAutoHyphens/>
              <w:jc w:val="both"/>
            </w:pPr>
            <w:r w:rsidRPr="00725C06">
              <w:t>Распространение практических рекомендаций для педагогов и родителей по формированию у детей толерантных этнокультурных установок, воспитанию культуры мира и согласия</w:t>
            </w:r>
          </w:p>
        </w:tc>
        <w:tc>
          <w:tcPr>
            <w:tcW w:w="1987" w:type="dxa"/>
            <w:gridSpan w:val="4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 w:rsidRPr="00725C06">
              <w:t>В течение года</w:t>
            </w:r>
          </w:p>
        </w:tc>
        <w:tc>
          <w:tcPr>
            <w:tcW w:w="2040" w:type="dxa"/>
          </w:tcPr>
          <w:p w:rsidR="008879F0" w:rsidRPr="00725C06" w:rsidRDefault="005F6043" w:rsidP="000B1E6E">
            <w:pPr>
              <w:widowControl w:val="0"/>
              <w:suppressAutoHyphens/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>
              <w:t>ЗДВР</w:t>
            </w:r>
            <w:r w:rsidRPr="00725C06">
              <w:t xml:space="preserve"> </w:t>
            </w:r>
          </w:p>
        </w:tc>
        <w:tc>
          <w:tcPr>
            <w:tcW w:w="2627" w:type="dxa"/>
            <w:gridSpan w:val="2"/>
          </w:tcPr>
          <w:p w:rsidR="008879F0" w:rsidRDefault="005F6043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Составление памяток</w:t>
            </w:r>
          </w:p>
        </w:tc>
        <w:tc>
          <w:tcPr>
            <w:tcW w:w="2144" w:type="dxa"/>
          </w:tcPr>
          <w:p w:rsidR="008879F0" w:rsidRDefault="005F6043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памятки</w:t>
            </w:r>
          </w:p>
        </w:tc>
      </w:tr>
      <w:tr w:rsidR="008879F0" w:rsidRPr="007D3C49" w:rsidTr="00974BA9">
        <w:tc>
          <w:tcPr>
            <w:tcW w:w="571" w:type="dxa"/>
          </w:tcPr>
          <w:p w:rsidR="008879F0" w:rsidRDefault="00F4408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3114" w:type="dxa"/>
          </w:tcPr>
          <w:p w:rsidR="008879F0" w:rsidRPr="00725C06" w:rsidRDefault="008879F0" w:rsidP="000B1E6E">
            <w:pPr>
              <w:widowControl w:val="0"/>
              <w:suppressAutoHyphens/>
              <w:jc w:val="both"/>
            </w:pPr>
            <w:r w:rsidRPr="00725C06">
              <w:t>Обеспечение использования государственной символики Российской Федерации и Республики Татарстан при проведении торжественных церемоний</w:t>
            </w:r>
          </w:p>
        </w:tc>
        <w:tc>
          <w:tcPr>
            <w:tcW w:w="1987" w:type="dxa"/>
            <w:gridSpan w:val="4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 w:rsidRPr="00725C06">
              <w:t>в течение года</w:t>
            </w:r>
          </w:p>
        </w:tc>
        <w:tc>
          <w:tcPr>
            <w:tcW w:w="2040" w:type="dxa"/>
          </w:tcPr>
          <w:p w:rsidR="008879F0" w:rsidRPr="00725C06" w:rsidRDefault="005F6043" w:rsidP="000B1E6E">
            <w:pPr>
              <w:widowControl w:val="0"/>
              <w:suppressAutoHyphens/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>
              <w:t>ЗДВР, ЗДАХЧ, педагог-организатор ОБЖ</w:t>
            </w:r>
          </w:p>
        </w:tc>
        <w:tc>
          <w:tcPr>
            <w:tcW w:w="2627" w:type="dxa"/>
            <w:gridSpan w:val="2"/>
          </w:tcPr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44" w:type="dxa"/>
          </w:tcPr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</w:p>
        </w:tc>
      </w:tr>
      <w:tr w:rsidR="008879F0" w:rsidRPr="007D3C49" w:rsidTr="00974BA9">
        <w:tc>
          <w:tcPr>
            <w:tcW w:w="571" w:type="dxa"/>
          </w:tcPr>
          <w:p w:rsidR="008879F0" w:rsidRDefault="00F4408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3114" w:type="dxa"/>
          </w:tcPr>
          <w:p w:rsidR="008879F0" w:rsidRPr="00725C06" w:rsidRDefault="008879F0" w:rsidP="000B1E6E">
            <w:pPr>
              <w:widowControl w:val="0"/>
              <w:suppressAutoHyphens/>
              <w:jc w:val="both"/>
            </w:pPr>
            <w:r w:rsidRPr="00725C06">
              <w:t>Мониторинг библиотечных фондов образовательных учреждений на наличие в них материалов экстремистского характера, доступа к сайтам экстремистских организаций.</w:t>
            </w:r>
          </w:p>
        </w:tc>
        <w:tc>
          <w:tcPr>
            <w:tcW w:w="1987" w:type="dxa"/>
            <w:gridSpan w:val="4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 w:rsidRPr="00725C06">
              <w:t>Сентябрь</w:t>
            </w:r>
          </w:p>
          <w:p w:rsidR="008879F0" w:rsidRPr="00725C06" w:rsidRDefault="008879F0" w:rsidP="000B1E6E">
            <w:pPr>
              <w:widowControl w:val="0"/>
              <w:suppressAutoHyphens/>
              <w:jc w:val="center"/>
            </w:pPr>
            <w:r w:rsidRPr="00725C06">
              <w:t>Ноябрь</w:t>
            </w:r>
          </w:p>
          <w:p w:rsidR="008879F0" w:rsidRPr="00725C06" w:rsidRDefault="008879F0" w:rsidP="000B1E6E">
            <w:pPr>
              <w:widowControl w:val="0"/>
              <w:suppressAutoHyphens/>
              <w:jc w:val="center"/>
            </w:pPr>
            <w:r w:rsidRPr="00725C06">
              <w:t>Февраль</w:t>
            </w:r>
          </w:p>
          <w:p w:rsidR="008879F0" w:rsidRPr="00725C06" w:rsidRDefault="008879F0" w:rsidP="000B1E6E">
            <w:pPr>
              <w:widowControl w:val="0"/>
              <w:suppressAutoHyphens/>
              <w:jc w:val="center"/>
            </w:pPr>
            <w:r w:rsidRPr="00725C06">
              <w:t>май</w:t>
            </w:r>
          </w:p>
        </w:tc>
        <w:tc>
          <w:tcPr>
            <w:tcW w:w="2040" w:type="dxa"/>
          </w:tcPr>
          <w:p w:rsidR="008879F0" w:rsidRPr="00725C06" w:rsidRDefault="005F6043" w:rsidP="000B1E6E">
            <w:pPr>
              <w:widowControl w:val="0"/>
              <w:suppressAutoHyphens/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>
              <w:t>Школьный библиотекарь</w:t>
            </w:r>
            <w:r w:rsidRPr="00725C06">
              <w:t xml:space="preserve"> </w:t>
            </w:r>
          </w:p>
        </w:tc>
        <w:tc>
          <w:tcPr>
            <w:tcW w:w="2627" w:type="dxa"/>
            <w:gridSpan w:val="2"/>
          </w:tcPr>
          <w:p w:rsidR="008879F0" w:rsidRDefault="006C33F4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мониторинг</w:t>
            </w:r>
          </w:p>
        </w:tc>
        <w:tc>
          <w:tcPr>
            <w:tcW w:w="2144" w:type="dxa"/>
          </w:tcPr>
          <w:p w:rsidR="008879F0" w:rsidRDefault="006C33F4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список</w:t>
            </w:r>
          </w:p>
        </w:tc>
      </w:tr>
      <w:tr w:rsidR="008879F0" w:rsidRPr="007D3C49" w:rsidTr="00974BA9">
        <w:tc>
          <w:tcPr>
            <w:tcW w:w="571" w:type="dxa"/>
          </w:tcPr>
          <w:p w:rsidR="008879F0" w:rsidRDefault="00F4408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3114" w:type="dxa"/>
          </w:tcPr>
          <w:p w:rsidR="008879F0" w:rsidRPr="00725C06" w:rsidRDefault="008879F0" w:rsidP="000B1E6E">
            <w:pPr>
              <w:widowControl w:val="0"/>
              <w:suppressAutoHyphens/>
            </w:pPr>
            <w:r w:rsidRPr="00725C06">
              <w:t xml:space="preserve">Проведение общешкольного собрания участников  </w:t>
            </w:r>
            <w:r w:rsidRPr="00725C06">
              <w:lastRenderedPageBreak/>
              <w:t>образовательного процесса  с приглашением сотрудника ОВД с выступлением на тему «Об ответственности несовершеннолетних за преступления, совершенные на почве экстремизма и национализма»  и специалиста по теме «Возможности контроля со стороны родителей за пользованием сети Интернет несовершеннолетними»</w:t>
            </w:r>
          </w:p>
        </w:tc>
        <w:tc>
          <w:tcPr>
            <w:tcW w:w="1987" w:type="dxa"/>
            <w:gridSpan w:val="4"/>
          </w:tcPr>
          <w:p w:rsidR="008879F0" w:rsidRPr="00725C06" w:rsidRDefault="006C33F4" w:rsidP="000B1E6E">
            <w:pPr>
              <w:widowControl w:val="0"/>
              <w:suppressAutoHyphens/>
              <w:jc w:val="center"/>
            </w:pPr>
            <w:r>
              <w:lastRenderedPageBreak/>
              <w:t>По плану</w:t>
            </w:r>
            <w:r w:rsidR="008879F0" w:rsidRPr="00725C06">
              <w:t>.</w:t>
            </w:r>
          </w:p>
        </w:tc>
        <w:tc>
          <w:tcPr>
            <w:tcW w:w="2040" w:type="dxa"/>
          </w:tcPr>
          <w:p w:rsidR="008879F0" w:rsidRPr="00725C06" w:rsidRDefault="005F6043" w:rsidP="000B1E6E">
            <w:pPr>
              <w:widowControl w:val="0"/>
              <w:suppressAutoHyphens/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>
              <w:t>ЗДВР</w:t>
            </w:r>
          </w:p>
        </w:tc>
        <w:tc>
          <w:tcPr>
            <w:tcW w:w="2627" w:type="dxa"/>
            <w:gridSpan w:val="2"/>
          </w:tcPr>
          <w:p w:rsidR="008879F0" w:rsidRDefault="006C33F4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Проведение собрания</w:t>
            </w:r>
          </w:p>
        </w:tc>
        <w:tc>
          <w:tcPr>
            <w:tcW w:w="2144" w:type="dxa"/>
          </w:tcPr>
          <w:p w:rsidR="008879F0" w:rsidRDefault="006C33F4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протокол</w:t>
            </w:r>
          </w:p>
        </w:tc>
      </w:tr>
      <w:tr w:rsidR="008879F0" w:rsidRPr="007D3C49" w:rsidTr="00974BA9">
        <w:tc>
          <w:tcPr>
            <w:tcW w:w="571" w:type="dxa"/>
          </w:tcPr>
          <w:p w:rsidR="008879F0" w:rsidRDefault="00F4408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10</w:t>
            </w:r>
          </w:p>
        </w:tc>
        <w:tc>
          <w:tcPr>
            <w:tcW w:w="3114" w:type="dxa"/>
          </w:tcPr>
          <w:p w:rsidR="008879F0" w:rsidRPr="00725C06" w:rsidRDefault="008879F0" w:rsidP="000B1E6E">
            <w:pPr>
              <w:widowControl w:val="0"/>
              <w:suppressAutoHyphens/>
              <w:jc w:val="both"/>
            </w:pPr>
            <w:r w:rsidRPr="00725C06">
              <w:t>Проведение классных часов по толерантности</w:t>
            </w:r>
          </w:p>
        </w:tc>
        <w:tc>
          <w:tcPr>
            <w:tcW w:w="1987" w:type="dxa"/>
            <w:gridSpan w:val="4"/>
          </w:tcPr>
          <w:p w:rsidR="008879F0" w:rsidRPr="00725C06" w:rsidRDefault="008879F0" w:rsidP="008879F0">
            <w:pPr>
              <w:widowControl w:val="0"/>
              <w:suppressAutoHyphens/>
              <w:jc w:val="center"/>
            </w:pPr>
            <w:r>
              <w:t>Ноябрь 2018</w:t>
            </w:r>
            <w:r w:rsidRPr="00725C06">
              <w:t>г.</w:t>
            </w:r>
          </w:p>
        </w:tc>
        <w:tc>
          <w:tcPr>
            <w:tcW w:w="2040" w:type="dxa"/>
          </w:tcPr>
          <w:p w:rsidR="008879F0" w:rsidRPr="00725C06" w:rsidRDefault="005F6043" w:rsidP="000B1E6E">
            <w:pPr>
              <w:widowControl w:val="0"/>
              <w:suppressAutoHyphens/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Default="008879F0" w:rsidP="000B1E6E">
            <w:pPr>
              <w:widowControl w:val="0"/>
              <w:suppressAutoHyphens/>
              <w:jc w:val="center"/>
            </w:pPr>
            <w:r w:rsidRPr="00725C06">
              <w:t xml:space="preserve">Классные руководители </w:t>
            </w:r>
          </w:p>
          <w:p w:rsidR="008879F0" w:rsidRPr="00725C06" w:rsidRDefault="008879F0" w:rsidP="000B1E6E">
            <w:pPr>
              <w:widowControl w:val="0"/>
              <w:suppressAutoHyphens/>
              <w:jc w:val="center"/>
            </w:pPr>
            <w:r w:rsidRPr="00725C06">
              <w:t>1-11-х классов</w:t>
            </w:r>
          </w:p>
        </w:tc>
        <w:tc>
          <w:tcPr>
            <w:tcW w:w="2627" w:type="dxa"/>
            <w:gridSpan w:val="2"/>
          </w:tcPr>
          <w:p w:rsidR="008879F0" w:rsidRDefault="006C33F4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Организация и проведение классных часов</w:t>
            </w:r>
          </w:p>
        </w:tc>
        <w:tc>
          <w:tcPr>
            <w:tcW w:w="2144" w:type="dxa"/>
          </w:tcPr>
          <w:p w:rsidR="008879F0" w:rsidRDefault="006C33F4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отчёт</w:t>
            </w:r>
          </w:p>
        </w:tc>
      </w:tr>
      <w:tr w:rsidR="008879F0" w:rsidRPr="007D3C49" w:rsidTr="00974BA9">
        <w:tc>
          <w:tcPr>
            <w:tcW w:w="571" w:type="dxa"/>
          </w:tcPr>
          <w:p w:rsidR="008879F0" w:rsidRDefault="00F4408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3114" w:type="dxa"/>
          </w:tcPr>
          <w:p w:rsidR="008879F0" w:rsidRPr="00725C06" w:rsidRDefault="008879F0" w:rsidP="000B1E6E">
            <w:pPr>
              <w:widowControl w:val="0"/>
              <w:suppressAutoHyphens/>
              <w:jc w:val="both"/>
            </w:pPr>
            <w:r w:rsidRPr="00725C06">
              <w:t>Просмотр тематических документальных фильмов, роликов, телевизионных передач, направленных на формирование установок толерантного отношения в молодежной среде.</w:t>
            </w:r>
          </w:p>
        </w:tc>
        <w:tc>
          <w:tcPr>
            <w:tcW w:w="1987" w:type="dxa"/>
            <w:gridSpan w:val="4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 w:rsidRPr="00725C06">
              <w:t>сентябрь, март</w:t>
            </w:r>
          </w:p>
        </w:tc>
        <w:tc>
          <w:tcPr>
            <w:tcW w:w="2040" w:type="dxa"/>
          </w:tcPr>
          <w:p w:rsidR="008879F0" w:rsidRPr="00725C06" w:rsidRDefault="005F6043" w:rsidP="000B1E6E">
            <w:pPr>
              <w:widowControl w:val="0"/>
              <w:suppressAutoHyphens/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>
              <w:t>ЗДВР</w:t>
            </w:r>
            <w:r w:rsidR="003C7424">
              <w:t>, педагог-организатор ОБЖ</w:t>
            </w:r>
          </w:p>
        </w:tc>
        <w:tc>
          <w:tcPr>
            <w:tcW w:w="2627" w:type="dxa"/>
            <w:gridSpan w:val="2"/>
          </w:tcPr>
          <w:p w:rsidR="008879F0" w:rsidRDefault="006C33F4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видеофильмы</w:t>
            </w:r>
          </w:p>
        </w:tc>
        <w:tc>
          <w:tcPr>
            <w:tcW w:w="2144" w:type="dxa"/>
          </w:tcPr>
          <w:p w:rsidR="008879F0" w:rsidRDefault="006C33F4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отчёт</w:t>
            </w:r>
          </w:p>
        </w:tc>
      </w:tr>
      <w:tr w:rsidR="008879F0" w:rsidRPr="007D3C49" w:rsidTr="00974BA9">
        <w:tc>
          <w:tcPr>
            <w:tcW w:w="571" w:type="dxa"/>
          </w:tcPr>
          <w:p w:rsidR="008879F0" w:rsidRDefault="00F4408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3114" w:type="dxa"/>
          </w:tcPr>
          <w:p w:rsidR="008879F0" w:rsidRPr="00725C06" w:rsidRDefault="008879F0" w:rsidP="000B1E6E">
            <w:pPr>
              <w:widowControl w:val="0"/>
              <w:suppressAutoHyphens/>
            </w:pPr>
            <w:r w:rsidRPr="00725C06">
              <w:t xml:space="preserve">Организация книжных и художественных выставок, проведение дней правовой культуры, других массовых мероприятий, направленных на профилактику экстремизма </w:t>
            </w:r>
            <w:r w:rsidRPr="00725C06">
              <w:lastRenderedPageBreak/>
              <w:t>и воспитание толерантности.</w:t>
            </w:r>
          </w:p>
        </w:tc>
        <w:tc>
          <w:tcPr>
            <w:tcW w:w="1987" w:type="dxa"/>
            <w:gridSpan w:val="4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 w:rsidRPr="00725C06">
              <w:lastRenderedPageBreak/>
              <w:t>в течение года</w:t>
            </w:r>
          </w:p>
        </w:tc>
        <w:tc>
          <w:tcPr>
            <w:tcW w:w="2040" w:type="dxa"/>
          </w:tcPr>
          <w:p w:rsidR="008879F0" w:rsidRPr="00725C06" w:rsidRDefault="005F6043" w:rsidP="000B1E6E">
            <w:pPr>
              <w:widowControl w:val="0"/>
              <w:suppressAutoHyphens/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Pr="00725C06" w:rsidRDefault="003C7424" w:rsidP="000B1E6E">
            <w:pPr>
              <w:widowControl w:val="0"/>
              <w:suppressAutoHyphens/>
              <w:jc w:val="center"/>
            </w:pPr>
            <w:r>
              <w:t>Школьный библиотекарь</w:t>
            </w:r>
            <w:r w:rsidR="0090710B">
              <w:t>, социальный педагог. Педагог-организатор ОБЖ</w:t>
            </w:r>
          </w:p>
        </w:tc>
        <w:tc>
          <w:tcPr>
            <w:tcW w:w="2627" w:type="dxa"/>
            <w:gridSpan w:val="2"/>
          </w:tcPr>
          <w:p w:rsidR="008879F0" w:rsidRDefault="0090710B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Организация и проведение профилактических мероприятий</w:t>
            </w:r>
          </w:p>
        </w:tc>
        <w:tc>
          <w:tcPr>
            <w:tcW w:w="2144" w:type="dxa"/>
          </w:tcPr>
          <w:p w:rsidR="008879F0" w:rsidRDefault="0090710B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фотоотчёт</w:t>
            </w:r>
          </w:p>
        </w:tc>
      </w:tr>
      <w:tr w:rsidR="008879F0" w:rsidRPr="007D3C49" w:rsidTr="00974BA9">
        <w:tc>
          <w:tcPr>
            <w:tcW w:w="571" w:type="dxa"/>
          </w:tcPr>
          <w:p w:rsidR="008879F0" w:rsidRDefault="00F4408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13</w:t>
            </w:r>
          </w:p>
        </w:tc>
        <w:tc>
          <w:tcPr>
            <w:tcW w:w="3114" w:type="dxa"/>
          </w:tcPr>
          <w:p w:rsidR="008879F0" w:rsidRPr="00725C06" w:rsidRDefault="008879F0" w:rsidP="000B1E6E">
            <w:pPr>
              <w:widowControl w:val="0"/>
              <w:suppressAutoHyphens/>
              <w:jc w:val="both"/>
            </w:pPr>
            <w:r w:rsidRPr="00725C06">
              <w:t xml:space="preserve">Проведение диагностики подростков </w:t>
            </w:r>
            <w:r>
              <w:t xml:space="preserve">с целью выявления показателей </w:t>
            </w:r>
            <w:r w:rsidRPr="00725C06">
              <w:t xml:space="preserve"> агрессивности </w:t>
            </w:r>
            <w:r>
              <w:t>(по необходимости)</w:t>
            </w:r>
          </w:p>
        </w:tc>
        <w:tc>
          <w:tcPr>
            <w:tcW w:w="1987" w:type="dxa"/>
            <w:gridSpan w:val="4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>
              <w:t>сентябрь 2017г.</w:t>
            </w:r>
          </w:p>
        </w:tc>
        <w:tc>
          <w:tcPr>
            <w:tcW w:w="2040" w:type="dxa"/>
          </w:tcPr>
          <w:p w:rsidR="008879F0" w:rsidRPr="00725C06" w:rsidRDefault="005F6043" w:rsidP="000B1E6E">
            <w:pPr>
              <w:widowControl w:val="0"/>
              <w:suppressAutoHyphens/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Pr="00725C06" w:rsidRDefault="008879F0" w:rsidP="003C7424">
            <w:pPr>
              <w:widowControl w:val="0"/>
              <w:suppressAutoHyphens/>
              <w:jc w:val="center"/>
            </w:pPr>
            <w:r w:rsidRPr="00725C06">
              <w:t xml:space="preserve">Педагог – психолог </w:t>
            </w:r>
          </w:p>
        </w:tc>
        <w:tc>
          <w:tcPr>
            <w:tcW w:w="2627" w:type="dxa"/>
            <w:gridSpan w:val="2"/>
          </w:tcPr>
          <w:p w:rsidR="008879F0" w:rsidRDefault="0090710B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диагностика</w:t>
            </w:r>
          </w:p>
        </w:tc>
        <w:tc>
          <w:tcPr>
            <w:tcW w:w="2144" w:type="dxa"/>
          </w:tcPr>
          <w:p w:rsidR="008879F0" w:rsidRDefault="0090710B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справка</w:t>
            </w:r>
          </w:p>
        </w:tc>
      </w:tr>
      <w:tr w:rsidR="008879F0" w:rsidRPr="007D3C49" w:rsidTr="00974BA9">
        <w:tc>
          <w:tcPr>
            <w:tcW w:w="571" w:type="dxa"/>
          </w:tcPr>
          <w:p w:rsidR="008879F0" w:rsidRDefault="00F4408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</w:t>
            </w:r>
          </w:p>
        </w:tc>
        <w:tc>
          <w:tcPr>
            <w:tcW w:w="3114" w:type="dxa"/>
          </w:tcPr>
          <w:p w:rsidR="008879F0" w:rsidRPr="00725C06" w:rsidRDefault="008879F0" w:rsidP="000B1E6E">
            <w:pPr>
              <w:widowControl w:val="0"/>
              <w:suppressAutoHyphens/>
              <w:jc w:val="both"/>
            </w:pPr>
            <w:r w:rsidRPr="00725C06">
              <w:t>Дни правовых знаний.</w:t>
            </w:r>
          </w:p>
        </w:tc>
        <w:tc>
          <w:tcPr>
            <w:tcW w:w="1987" w:type="dxa"/>
            <w:gridSpan w:val="4"/>
          </w:tcPr>
          <w:p w:rsidR="008879F0" w:rsidRPr="00725C06" w:rsidRDefault="008879F0" w:rsidP="003C7424">
            <w:pPr>
              <w:widowControl w:val="0"/>
              <w:suppressAutoHyphens/>
              <w:jc w:val="center"/>
            </w:pPr>
            <w:r w:rsidRPr="00725C06">
              <w:t>октябрь 201</w:t>
            </w:r>
            <w:r w:rsidR="003C7424">
              <w:t>8</w:t>
            </w:r>
            <w:r>
              <w:t>г.</w:t>
            </w:r>
          </w:p>
        </w:tc>
        <w:tc>
          <w:tcPr>
            <w:tcW w:w="2040" w:type="dxa"/>
          </w:tcPr>
          <w:p w:rsidR="008879F0" w:rsidRPr="00725C06" w:rsidRDefault="005F6043" w:rsidP="000B1E6E">
            <w:pPr>
              <w:widowControl w:val="0"/>
              <w:suppressAutoHyphens/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>
              <w:t>ЗДВР</w:t>
            </w:r>
          </w:p>
        </w:tc>
        <w:tc>
          <w:tcPr>
            <w:tcW w:w="2627" w:type="dxa"/>
            <w:gridSpan w:val="2"/>
          </w:tcPr>
          <w:p w:rsidR="008879F0" w:rsidRDefault="0090710B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Классные часы, мероприятия, беседы с сотрудниками правоохранительных органов</w:t>
            </w:r>
          </w:p>
        </w:tc>
        <w:tc>
          <w:tcPr>
            <w:tcW w:w="2144" w:type="dxa"/>
          </w:tcPr>
          <w:p w:rsidR="008879F0" w:rsidRDefault="0090710B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план</w:t>
            </w:r>
          </w:p>
        </w:tc>
      </w:tr>
      <w:tr w:rsidR="008879F0" w:rsidRPr="007D3C49" w:rsidTr="00974BA9">
        <w:tc>
          <w:tcPr>
            <w:tcW w:w="571" w:type="dxa"/>
          </w:tcPr>
          <w:p w:rsidR="008879F0" w:rsidRDefault="00F4408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  <w:tc>
          <w:tcPr>
            <w:tcW w:w="3114" w:type="dxa"/>
          </w:tcPr>
          <w:p w:rsidR="008879F0" w:rsidRPr="00725C06" w:rsidRDefault="008879F0" w:rsidP="000B1E6E">
            <w:pPr>
              <w:widowControl w:val="0"/>
              <w:suppressAutoHyphens/>
              <w:jc w:val="both"/>
            </w:pPr>
            <w:r w:rsidRPr="00725C06">
              <w:t>Встречи с сотрудниками правоохранительных органов</w:t>
            </w:r>
          </w:p>
        </w:tc>
        <w:tc>
          <w:tcPr>
            <w:tcW w:w="1987" w:type="dxa"/>
            <w:gridSpan w:val="4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 w:rsidRPr="00725C06">
              <w:t>раз в четверть</w:t>
            </w:r>
          </w:p>
        </w:tc>
        <w:tc>
          <w:tcPr>
            <w:tcW w:w="2040" w:type="dxa"/>
          </w:tcPr>
          <w:p w:rsidR="008879F0" w:rsidRPr="00725C06" w:rsidRDefault="005F6043" w:rsidP="000B1E6E">
            <w:pPr>
              <w:widowControl w:val="0"/>
              <w:suppressAutoHyphens/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>
              <w:t>ЗДВР</w:t>
            </w:r>
            <w:r w:rsidR="003C7424">
              <w:t>, социальный педагог</w:t>
            </w:r>
          </w:p>
        </w:tc>
        <w:tc>
          <w:tcPr>
            <w:tcW w:w="2627" w:type="dxa"/>
            <w:gridSpan w:val="2"/>
          </w:tcPr>
          <w:p w:rsidR="008879F0" w:rsidRDefault="0090710B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Классные часы, мероприятия, беседы</w:t>
            </w:r>
          </w:p>
        </w:tc>
        <w:tc>
          <w:tcPr>
            <w:tcW w:w="2144" w:type="dxa"/>
          </w:tcPr>
          <w:p w:rsidR="008879F0" w:rsidRDefault="0090710B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фотоотчёт</w:t>
            </w:r>
          </w:p>
        </w:tc>
      </w:tr>
      <w:tr w:rsidR="008879F0" w:rsidRPr="007D3C49" w:rsidTr="00974BA9">
        <w:tc>
          <w:tcPr>
            <w:tcW w:w="571" w:type="dxa"/>
          </w:tcPr>
          <w:p w:rsidR="008879F0" w:rsidRDefault="00F4408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3114" w:type="dxa"/>
          </w:tcPr>
          <w:p w:rsidR="008879F0" w:rsidRPr="00725C06" w:rsidRDefault="008879F0" w:rsidP="000B1E6E">
            <w:pPr>
              <w:widowControl w:val="0"/>
              <w:suppressAutoHyphens/>
              <w:jc w:val="both"/>
            </w:pPr>
            <w:r w:rsidRPr="00725C06">
              <w:t xml:space="preserve">Организация и проведение комплекса мероприятий, посвященных Международному Дню толерантности (по отдельному плану). </w:t>
            </w:r>
          </w:p>
        </w:tc>
        <w:tc>
          <w:tcPr>
            <w:tcW w:w="1987" w:type="dxa"/>
            <w:gridSpan w:val="4"/>
          </w:tcPr>
          <w:p w:rsidR="008879F0" w:rsidRPr="00725C06" w:rsidRDefault="008879F0" w:rsidP="003C7424">
            <w:pPr>
              <w:widowControl w:val="0"/>
              <w:suppressAutoHyphens/>
              <w:jc w:val="center"/>
            </w:pPr>
            <w:r>
              <w:t>16.11.201</w:t>
            </w:r>
            <w:r w:rsidR="003C7424">
              <w:t>8</w:t>
            </w:r>
            <w:r>
              <w:t>г.</w:t>
            </w:r>
          </w:p>
        </w:tc>
        <w:tc>
          <w:tcPr>
            <w:tcW w:w="2040" w:type="dxa"/>
          </w:tcPr>
          <w:p w:rsidR="008879F0" w:rsidRPr="00725C06" w:rsidRDefault="005F6043" w:rsidP="000B1E6E">
            <w:pPr>
              <w:widowControl w:val="0"/>
              <w:suppressAutoHyphens/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>
              <w:t>ЗДВР</w:t>
            </w:r>
            <w:r w:rsidR="003C7424">
              <w:t>, классные руководители</w:t>
            </w:r>
          </w:p>
        </w:tc>
        <w:tc>
          <w:tcPr>
            <w:tcW w:w="2627" w:type="dxa"/>
            <w:gridSpan w:val="2"/>
          </w:tcPr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44" w:type="dxa"/>
          </w:tcPr>
          <w:p w:rsidR="008879F0" w:rsidRDefault="0090710B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План</w:t>
            </w:r>
          </w:p>
          <w:p w:rsidR="0090710B" w:rsidRDefault="0090710B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фотоотчёт</w:t>
            </w:r>
          </w:p>
        </w:tc>
      </w:tr>
      <w:tr w:rsidR="008879F0" w:rsidRPr="007D3C49" w:rsidTr="00974BA9">
        <w:tc>
          <w:tcPr>
            <w:tcW w:w="571" w:type="dxa"/>
          </w:tcPr>
          <w:p w:rsidR="008879F0" w:rsidRDefault="00F4408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  <w:tc>
          <w:tcPr>
            <w:tcW w:w="3114" w:type="dxa"/>
          </w:tcPr>
          <w:p w:rsidR="008879F0" w:rsidRPr="00725C06" w:rsidRDefault="008879F0" w:rsidP="000B1E6E">
            <w:pPr>
              <w:widowControl w:val="0"/>
              <w:suppressAutoHyphens/>
            </w:pPr>
            <w:r w:rsidRPr="00725C06">
              <w:t>Торжественные мероприятия в образовательном учреждении, посвященные празднованию Дня народного единства.</w:t>
            </w:r>
          </w:p>
        </w:tc>
        <w:tc>
          <w:tcPr>
            <w:tcW w:w="1987" w:type="dxa"/>
            <w:gridSpan w:val="4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 w:rsidRPr="00725C06">
              <w:t>ноябрь</w:t>
            </w:r>
          </w:p>
          <w:p w:rsidR="008879F0" w:rsidRPr="00725C06" w:rsidRDefault="008879F0" w:rsidP="000B1E6E">
            <w:pPr>
              <w:widowControl w:val="0"/>
              <w:suppressAutoHyphens/>
              <w:jc w:val="both"/>
            </w:pPr>
          </w:p>
        </w:tc>
        <w:tc>
          <w:tcPr>
            <w:tcW w:w="2040" w:type="dxa"/>
          </w:tcPr>
          <w:p w:rsidR="008879F0" w:rsidRPr="00725C06" w:rsidRDefault="005F6043" w:rsidP="000B1E6E">
            <w:pPr>
              <w:widowControl w:val="0"/>
              <w:suppressAutoHyphens/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Pr="00725C06" w:rsidRDefault="003C7424" w:rsidP="000B1E6E">
            <w:pPr>
              <w:widowControl w:val="0"/>
              <w:suppressAutoHyphens/>
              <w:jc w:val="center"/>
            </w:pPr>
            <w:r>
              <w:t>З</w:t>
            </w:r>
            <w:r w:rsidRPr="00CE7E4D">
              <w:t>ДВР</w:t>
            </w:r>
            <w:r>
              <w:t>, классные руководители</w:t>
            </w:r>
          </w:p>
        </w:tc>
        <w:tc>
          <w:tcPr>
            <w:tcW w:w="2627" w:type="dxa"/>
            <w:gridSpan w:val="2"/>
          </w:tcPr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44" w:type="dxa"/>
          </w:tcPr>
          <w:p w:rsidR="0090710B" w:rsidRDefault="0090710B" w:rsidP="009071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План</w:t>
            </w:r>
          </w:p>
          <w:p w:rsidR="008879F0" w:rsidRDefault="0090710B" w:rsidP="009071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фотоотчёт</w:t>
            </w:r>
          </w:p>
        </w:tc>
      </w:tr>
      <w:tr w:rsidR="008879F0" w:rsidRPr="007D3C49" w:rsidTr="00974BA9">
        <w:tc>
          <w:tcPr>
            <w:tcW w:w="571" w:type="dxa"/>
          </w:tcPr>
          <w:p w:rsidR="008879F0" w:rsidRDefault="00F4408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</w:t>
            </w:r>
          </w:p>
        </w:tc>
        <w:tc>
          <w:tcPr>
            <w:tcW w:w="3114" w:type="dxa"/>
          </w:tcPr>
          <w:p w:rsidR="008879F0" w:rsidRPr="00725C06" w:rsidRDefault="008879F0" w:rsidP="000B1E6E">
            <w:pPr>
              <w:widowControl w:val="0"/>
              <w:suppressAutoHyphens/>
            </w:pPr>
            <w:r w:rsidRPr="00725C06">
              <w:t xml:space="preserve">Фестиваль национальных культур </w:t>
            </w:r>
            <w:r>
              <w:t xml:space="preserve"> «Без Бер</w:t>
            </w:r>
            <w:r>
              <w:rPr>
                <w:lang w:val="tt-RU"/>
              </w:rPr>
              <w:t>гә</w:t>
            </w:r>
            <w:r>
              <w:t>»</w:t>
            </w:r>
          </w:p>
        </w:tc>
        <w:tc>
          <w:tcPr>
            <w:tcW w:w="1987" w:type="dxa"/>
            <w:gridSpan w:val="4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>
              <w:t>Январь, февраль 2018</w:t>
            </w:r>
            <w:r w:rsidRPr="00725C06">
              <w:t>г.</w:t>
            </w:r>
          </w:p>
        </w:tc>
        <w:tc>
          <w:tcPr>
            <w:tcW w:w="2040" w:type="dxa"/>
          </w:tcPr>
          <w:p w:rsidR="008879F0" w:rsidRDefault="005F6043" w:rsidP="005F6043">
            <w:pPr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Default="003C7424" w:rsidP="003C7424">
            <w:pPr>
              <w:jc w:val="center"/>
            </w:pPr>
            <w:r>
              <w:t>З</w:t>
            </w:r>
            <w:r w:rsidRPr="00CE7E4D">
              <w:t>ДВР</w:t>
            </w:r>
            <w:r>
              <w:t>, классные руководители</w:t>
            </w:r>
          </w:p>
        </w:tc>
        <w:tc>
          <w:tcPr>
            <w:tcW w:w="2627" w:type="dxa"/>
            <w:gridSpan w:val="2"/>
          </w:tcPr>
          <w:p w:rsidR="008879F0" w:rsidRDefault="0090710B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КТД</w:t>
            </w:r>
          </w:p>
        </w:tc>
        <w:tc>
          <w:tcPr>
            <w:tcW w:w="2144" w:type="dxa"/>
          </w:tcPr>
          <w:p w:rsidR="0090710B" w:rsidRDefault="0090710B" w:rsidP="0090710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Приказ</w:t>
            </w:r>
          </w:p>
        </w:tc>
      </w:tr>
      <w:tr w:rsidR="008879F0" w:rsidRPr="007D3C49" w:rsidTr="00974BA9">
        <w:tc>
          <w:tcPr>
            <w:tcW w:w="571" w:type="dxa"/>
          </w:tcPr>
          <w:p w:rsidR="008879F0" w:rsidRDefault="00F4408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</w:t>
            </w:r>
          </w:p>
        </w:tc>
        <w:tc>
          <w:tcPr>
            <w:tcW w:w="3114" w:type="dxa"/>
          </w:tcPr>
          <w:p w:rsidR="008879F0" w:rsidRPr="00725C06" w:rsidRDefault="008879F0" w:rsidP="000B1E6E">
            <w:pPr>
              <w:widowControl w:val="0"/>
              <w:suppressAutoHyphens/>
              <w:jc w:val="both"/>
            </w:pPr>
            <w:r w:rsidRPr="00725C06">
              <w:t xml:space="preserve">Организация и проведение родительских собраний, семинаров, круглых столов по темам развития и </w:t>
            </w:r>
            <w:r w:rsidRPr="00725C06">
              <w:lastRenderedPageBreak/>
              <w:t>воспитания детей и подростков, роли семьи в формировании толерантной устойчивости.</w:t>
            </w:r>
          </w:p>
        </w:tc>
        <w:tc>
          <w:tcPr>
            <w:tcW w:w="1987" w:type="dxa"/>
            <w:gridSpan w:val="4"/>
          </w:tcPr>
          <w:p w:rsidR="008879F0" w:rsidRPr="00725C06" w:rsidRDefault="008879F0" w:rsidP="000B1E6E">
            <w:pPr>
              <w:widowControl w:val="0"/>
              <w:suppressAutoHyphens/>
              <w:jc w:val="center"/>
            </w:pPr>
            <w:r w:rsidRPr="00725C06">
              <w:lastRenderedPageBreak/>
              <w:t>в течение года</w:t>
            </w:r>
          </w:p>
          <w:p w:rsidR="008879F0" w:rsidRPr="00725C06" w:rsidRDefault="008879F0" w:rsidP="000B1E6E">
            <w:pPr>
              <w:widowControl w:val="0"/>
              <w:suppressAutoHyphens/>
              <w:jc w:val="center"/>
            </w:pPr>
          </w:p>
        </w:tc>
        <w:tc>
          <w:tcPr>
            <w:tcW w:w="2040" w:type="dxa"/>
          </w:tcPr>
          <w:p w:rsidR="008879F0" w:rsidRDefault="005F6043" w:rsidP="005F6043">
            <w:pPr>
              <w:jc w:val="center"/>
            </w:pPr>
            <w:r w:rsidRPr="00F81C32">
              <w:rPr>
                <w:bCs/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Default="003C7424" w:rsidP="003C7424">
            <w:pPr>
              <w:jc w:val="center"/>
            </w:pPr>
            <w:r>
              <w:t>З</w:t>
            </w:r>
            <w:r w:rsidR="008879F0" w:rsidRPr="00CE7E4D">
              <w:t>ДВР</w:t>
            </w:r>
            <w:r>
              <w:t>, классные руководители</w:t>
            </w:r>
          </w:p>
        </w:tc>
        <w:tc>
          <w:tcPr>
            <w:tcW w:w="2627" w:type="dxa"/>
            <w:gridSpan w:val="2"/>
          </w:tcPr>
          <w:p w:rsidR="008879F0" w:rsidRDefault="00F4408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мероприятия</w:t>
            </w:r>
          </w:p>
        </w:tc>
        <w:tc>
          <w:tcPr>
            <w:tcW w:w="2144" w:type="dxa"/>
          </w:tcPr>
          <w:p w:rsidR="008879F0" w:rsidRDefault="00F4408A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Протоколы, отчёты, фотоотчёты</w:t>
            </w:r>
          </w:p>
        </w:tc>
      </w:tr>
      <w:tr w:rsidR="008879F0" w:rsidRPr="007D3C49" w:rsidTr="003279D9">
        <w:tc>
          <w:tcPr>
            <w:tcW w:w="14786" w:type="dxa"/>
            <w:gridSpan w:val="11"/>
          </w:tcPr>
          <w:p w:rsidR="00717007" w:rsidRDefault="00717007" w:rsidP="004B25F8">
            <w:pPr>
              <w:jc w:val="center"/>
              <w:rPr>
                <w:b/>
                <w:bCs/>
                <w:color w:val="000000"/>
              </w:rPr>
            </w:pPr>
          </w:p>
          <w:p w:rsidR="008879F0" w:rsidRDefault="008879F0" w:rsidP="004B25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8. </w:t>
            </w:r>
            <w:r w:rsidRPr="0023446E">
              <w:rPr>
                <w:b/>
                <w:bCs/>
                <w:color w:val="000000"/>
              </w:rPr>
              <w:t>Семейное воспитание</w:t>
            </w:r>
          </w:p>
          <w:p w:rsidR="008879F0" w:rsidRDefault="008879F0" w:rsidP="0023446E">
            <w:pPr>
              <w:jc w:val="both"/>
              <w:rPr>
                <w:bCs/>
                <w:color w:val="000000"/>
              </w:rPr>
            </w:pPr>
            <w:r w:rsidRPr="00F4408A">
              <w:rPr>
                <w:b/>
                <w:bCs/>
                <w:color w:val="000000"/>
              </w:rPr>
              <w:t>Цель:</w:t>
            </w:r>
            <w:r w:rsidRPr="0023446E">
              <w:rPr>
                <w:bCs/>
                <w:color w:val="000000"/>
              </w:rPr>
              <w:t xml:space="preserve"> обеспечение условия для успешного взаимодействие школы и семьи </w:t>
            </w:r>
          </w:p>
          <w:p w:rsidR="008879F0" w:rsidRPr="00F4408A" w:rsidRDefault="008879F0" w:rsidP="0023446E">
            <w:pPr>
              <w:jc w:val="both"/>
              <w:rPr>
                <w:b/>
                <w:bCs/>
                <w:color w:val="000000"/>
              </w:rPr>
            </w:pPr>
            <w:r w:rsidRPr="00F4408A">
              <w:rPr>
                <w:b/>
                <w:bCs/>
                <w:color w:val="000000"/>
              </w:rPr>
              <w:t>Задачи:</w:t>
            </w:r>
          </w:p>
          <w:p w:rsidR="008879F0" w:rsidRPr="0023446E" w:rsidRDefault="008879F0" w:rsidP="0023446E">
            <w:pPr>
              <w:jc w:val="both"/>
              <w:rPr>
                <w:bCs/>
                <w:color w:val="000000"/>
              </w:rPr>
            </w:pPr>
            <w:r w:rsidRPr="0023446E">
              <w:rPr>
                <w:bCs/>
                <w:color w:val="000000"/>
              </w:rPr>
              <w:t>1. Пропагандировать опыт успешного семейного воспитания, вести профилактическую работу по предотвращению непедагогических действий и насилия со стороны родителей по отношению к детям.</w:t>
            </w:r>
          </w:p>
          <w:p w:rsidR="008879F0" w:rsidRPr="0023446E" w:rsidRDefault="008879F0" w:rsidP="0023446E">
            <w:pPr>
              <w:jc w:val="both"/>
              <w:rPr>
                <w:bCs/>
                <w:color w:val="000000"/>
              </w:rPr>
            </w:pPr>
            <w:r w:rsidRPr="0023446E">
              <w:rPr>
                <w:bCs/>
                <w:color w:val="000000"/>
              </w:rPr>
              <w:t>2. Повышать уровень педагогической, психологической и нравственной культуры родителей.</w:t>
            </w:r>
          </w:p>
          <w:p w:rsidR="008879F0" w:rsidRPr="0023446E" w:rsidRDefault="008879F0" w:rsidP="0023446E">
            <w:pPr>
              <w:jc w:val="both"/>
              <w:rPr>
                <w:b/>
                <w:bCs/>
                <w:color w:val="000000"/>
              </w:rPr>
            </w:pPr>
            <w:r w:rsidRPr="0023446E">
              <w:rPr>
                <w:bCs/>
                <w:color w:val="000000"/>
              </w:rPr>
              <w:t>3. Оказывать методическую, социально-правовую и психологическую помощь родителям в выборе наиболее эффективных методов воспитания личности в семье, формирования у нее высоких моральных принципов с целью создание крепких семейных отношений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3506" w:type="dxa"/>
            <w:gridSpan w:val="3"/>
          </w:tcPr>
          <w:p w:rsidR="008879F0" w:rsidRPr="002755AF" w:rsidRDefault="008879F0" w:rsidP="00F4408A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2755AF">
              <w:rPr>
                <w:color w:val="000000"/>
              </w:rPr>
              <w:t>сихолого-педагогический лектори</w:t>
            </w:r>
            <w:r>
              <w:rPr>
                <w:color w:val="000000"/>
              </w:rPr>
              <w:t>й:</w:t>
            </w:r>
          </w:p>
          <w:p w:rsidR="008879F0" w:rsidRPr="002755AF" w:rsidRDefault="008879F0" w:rsidP="00F4408A">
            <w:pPr>
              <w:jc w:val="both"/>
              <w:textAlignment w:val="baseline"/>
              <w:rPr>
                <w:color w:val="000000"/>
              </w:rPr>
            </w:pPr>
            <w:r w:rsidRPr="002755AF">
              <w:rPr>
                <w:color w:val="000000"/>
                <w:bdr w:val="none" w:sz="0" w:space="0" w:color="auto" w:frame="1"/>
              </w:rPr>
              <w:sym w:font="Symbol" w:char="F0B7"/>
            </w:r>
            <w:r w:rsidRPr="002755AF">
              <w:rPr>
                <w:color w:val="000000"/>
                <w:bdr w:val="none" w:sz="0" w:space="0" w:color="auto" w:frame="1"/>
              </w:rPr>
              <w:t>​ </w:t>
            </w:r>
            <w:r w:rsidRPr="002755AF">
              <w:rPr>
                <w:color w:val="000000"/>
              </w:rPr>
              <w:t>Правовые основы семейного воспитания: права и обязанности ребенка и родителей.</w:t>
            </w:r>
          </w:p>
          <w:p w:rsidR="008879F0" w:rsidRPr="002755AF" w:rsidRDefault="008879F0" w:rsidP="00F4408A">
            <w:pPr>
              <w:jc w:val="both"/>
              <w:textAlignment w:val="baseline"/>
              <w:rPr>
                <w:color w:val="000000"/>
              </w:rPr>
            </w:pPr>
            <w:r w:rsidRPr="002755AF">
              <w:rPr>
                <w:color w:val="000000"/>
                <w:bdr w:val="none" w:sz="0" w:space="0" w:color="auto" w:frame="1"/>
              </w:rPr>
              <w:sym w:font="Symbol" w:char="F0B7"/>
            </w:r>
            <w:r w:rsidRPr="002755AF">
              <w:rPr>
                <w:color w:val="000000"/>
                <w:bdr w:val="none" w:sz="0" w:space="0" w:color="auto" w:frame="1"/>
              </w:rPr>
              <w:t>​ </w:t>
            </w:r>
            <w:r w:rsidRPr="002755AF">
              <w:rPr>
                <w:color w:val="000000"/>
              </w:rPr>
              <w:t>Секреты бесконфликтного взаимодействия между детьми и родителями.</w:t>
            </w:r>
          </w:p>
          <w:p w:rsidR="008879F0" w:rsidRPr="002755AF" w:rsidRDefault="008879F0" w:rsidP="00F4408A">
            <w:pPr>
              <w:jc w:val="both"/>
              <w:textAlignment w:val="baseline"/>
              <w:rPr>
                <w:color w:val="000000"/>
              </w:rPr>
            </w:pPr>
            <w:r w:rsidRPr="002755AF">
              <w:rPr>
                <w:color w:val="000000"/>
                <w:bdr w:val="none" w:sz="0" w:space="0" w:color="auto" w:frame="1"/>
              </w:rPr>
              <w:sym w:font="Symbol" w:char="F0B7"/>
            </w:r>
            <w:r w:rsidRPr="002755AF">
              <w:rPr>
                <w:color w:val="000000"/>
                <w:bdr w:val="none" w:sz="0" w:space="0" w:color="auto" w:frame="1"/>
              </w:rPr>
              <w:t>​ </w:t>
            </w:r>
            <w:r w:rsidRPr="002755AF">
              <w:rPr>
                <w:color w:val="000000"/>
              </w:rPr>
              <w:t>Чтобы не случилось беды.</w:t>
            </w:r>
          </w:p>
          <w:p w:rsidR="008879F0" w:rsidRPr="002755AF" w:rsidRDefault="008879F0" w:rsidP="00F4408A">
            <w:pPr>
              <w:jc w:val="both"/>
              <w:textAlignment w:val="baseline"/>
              <w:rPr>
                <w:color w:val="000000"/>
              </w:rPr>
            </w:pPr>
            <w:r w:rsidRPr="002755AF">
              <w:rPr>
                <w:color w:val="000000"/>
                <w:bdr w:val="none" w:sz="0" w:space="0" w:color="auto" w:frame="1"/>
              </w:rPr>
              <w:sym w:font="Symbol" w:char="F0B7"/>
            </w:r>
            <w:r w:rsidRPr="002755AF">
              <w:rPr>
                <w:color w:val="000000"/>
                <w:bdr w:val="none" w:sz="0" w:space="0" w:color="auto" w:frame="1"/>
              </w:rPr>
              <w:t>​ </w:t>
            </w:r>
            <w:r w:rsidRPr="002755AF">
              <w:rPr>
                <w:color w:val="000000"/>
              </w:rPr>
              <w:t>Семейный досуг и его организация.</w:t>
            </w:r>
          </w:p>
        </w:tc>
        <w:tc>
          <w:tcPr>
            <w:tcW w:w="1595" w:type="dxa"/>
            <w:gridSpan w:val="2"/>
          </w:tcPr>
          <w:p w:rsidR="008879F0" w:rsidRDefault="008879F0" w:rsidP="003279D9">
            <w:pPr>
              <w:jc w:val="center"/>
              <w:textAlignment w:val="baseline"/>
              <w:rPr>
                <w:color w:val="000000"/>
              </w:rPr>
            </w:pPr>
          </w:p>
          <w:p w:rsidR="008879F0" w:rsidRDefault="008879F0" w:rsidP="003279D9">
            <w:pPr>
              <w:jc w:val="center"/>
              <w:textAlignment w:val="baseline"/>
              <w:rPr>
                <w:color w:val="000000"/>
              </w:rPr>
            </w:pPr>
          </w:p>
          <w:p w:rsidR="008879F0" w:rsidRDefault="008879F0" w:rsidP="003279D9">
            <w:pPr>
              <w:jc w:val="center"/>
              <w:textAlignment w:val="baseline"/>
              <w:rPr>
                <w:color w:val="000000"/>
              </w:rPr>
            </w:pPr>
          </w:p>
          <w:p w:rsidR="008879F0" w:rsidRDefault="008879F0" w:rsidP="003279D9">
            <w:pPr>
              <w:jc w:val="center"/>
              <w:textAlignment w:val="baseline"/>
              <w:rPr>
                <w:color w:val="000000"/>
              </w:rPr>
            </w:pPr>
          </w:p>
          <w:p w:rsidR="008879F0" w:rsidRDefault="008879F0" w:rsidP="003279D9">
            <w:pPr>
              <w:jc w:val="center"/>
              <w:textAlignment w:val="baseline"/>
              <w:rPr>
                <w:color w:val="000000"/>
              </w:rPr>
            </w:pPr>
          </w:p>
          <w:p w:rsidR="008879F0" w:rsidRPr="002755AF" w:rsidRDefault="008879F0" w:rsidP="003279D9">
            <w:pPr>
              <w:jc w:val="center"/>
              <w:textAlignment w:val="baseline"/>
              <w:rPr>
                <w:color w:val="000000"/>
              </w:rPr>
            </w:pPr>
            <w:r w:rsidRPr="002755AF">
              <w:rPr>
                <w:color w:val="000000"/>
              </w:rPr>
              <w:t>в течение года</w:t>
            </w:r>
          </w:p>
        </w:tc>
        <w:tc>
          <w:tcPr>
            <w:tcW w:w="2040" w:type="dxa"/>
          </w:tcPr>
          <w:p w:rsidR="008879F0" w:rsidRDefault="008879F0" w:rsidP="003279D9">
            <w:pPr>
              <w:jc w:val="center"/>
              <w:textAlignment w:val="baseline"/>
              <w:rPr>
                <w:color w:val="000000"/>
              </w:rPr>
            </w:pPr>
          </w:p>
          <w:p w:rsidR="008879F0" w:rsidRDefault="008879F0" w:rsidP="003279D9">
            <w:pPr>
              <w:jc w:val="center"/>
              <w:textAlignment w:val="baseline"/>
              <w:rPr>
                <w:color w:val="000000"/>
              </w:rPr>
            </w:pPr>
          </w:p>
          <w:p w:rsidR="008879F0" w:rsidRDefault="008879F0" w:rsidP="003279D9">
            <w:pPr>
              <w:jc w:val="center"/>
              <w:textAlignment w:val="baseline"/>
              <w:rPr>
                <w:color w:val="000000"/>
              </w:rPr>
            </w:pPr>
          </w:p>
          <w:p w:rsidR="008879F0" w:rsidRDefault="008879F0" w:rsidP="003279D9">
            <w:pPr>
              <w:jc w:val="center"/>
              <w:textAlignment w:val="baseline"/>
              <w:rPr>
                <w:color w:val="000000"/>
              </w:rPr>
            </w:pPr>
          </w:p>
          <w:p w:rsidR="008879F0" w:rsidRPr="002755AF" w:rsidRDefault="008879F0" w:rsidP="003279D9">
            <w:pPr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Default="008879F0" w:rsidP="003279D9">
            <w:pPr>
              <w:jc w:val="center"/>
              <w:textAlignment w:val="baseline"/>
              <w:rPr>
                <w:color w:val="000000"/>
              </w:rPr>
            </w:pPr>
          </w:p>
          <w:p w:rsidR="008879F0" w:rsidRDefault="008879F0" w:rsidP="003279D9">
            <w:pPr>
              <w:jc w:val="center"/>
              <w:textAlignment w:val="baseline"/>
              <w:rPr>
                <w:color w:val="000000"/>
              </w:rPr>
            </w:pPr>
          </w:p>
          <w:p w:rsidR="008879F0" w:rsidRDefault="008879F0" w:rsidP="003279D9">
            <w:pPr>
              <w:jc w:val="center"/>
              <w:textAlignment w:val="baseline"/>
              <w:rPr>
                <w:color w:val="000000"/>
              </w:rPr>
            </w:pPr>
          </w:p>
          <w:p w:rsidR="008879F0" w:rsidRPr="002755AF" w:rsidRDefault="008879F0" w:rsidP="003279D9">
            <w:pPr>
              <w:jc w:val="center"/>
              <w:textAlignment w:val="baseline"/>
              <w:rPr>
                <w:color w:val="000000"/>
              </w:rPr>
            </w:pPr>
            <w:r w:rsidRPr="002755AF">
              <w:rPr>
                <w:color w:val="000000"/>
              </w:rPr>
              <w:t>Администрация школы,</w:t>
            </w:r>
          </w:p>
          <w:p w:rsidR="008879F0" w:rsidRPr="002755AF" w:rsidRDefault="008879F0" w:rsidP="003279D9">
            <w:pPr>
              <w:jc w:val="center"/>
              <w:textAlignment w:val="baseline"/>
              <w:rPr>
                <w:color w:val="000000"/>
              </w:rPr>
            </w:pPr>
            <w:r w:rsidRPr="002755AF">
              <w:rPr>
                <w:color w:val="000000"/>
              </w:rPr>
              <w:t>классные руководители</w:t>
            </w:r>
          </w:p>
          <w:p w:rsidR="008879F0" w:rsidRPr="002755AF" w:rsidRDefault="008879F0" w:rsidP="003279D9">
            <w:pPr>
              <w:jc w:val="center"/>
              <w:textAlignment w:val="baseline"/>
              <w:rPr>
                <w:color w:val="000000"/>
              </w:rPr>
            </w:pPr>
          </w:p>
          <w:p w:rsidR="008879F0" w:rsidRPr="002755AF" w:rsidRDefault="008879F0" w:rsidP="003279D9">
            <w:pPr>
              <w:jc w:val="center"/>
              <w:textAlignment w:val="baseline"/>
              <w:rPr>
                <w:color w:val="000000"/>
              </w:rPr>
            </w:pPr>
          </w:p>
          <w:p w:rsidR="008879F0" w:rsidRPr="002755AF" w:rsidRDefault="008879F0" w:rsidP="003279D9">
            <w:pPr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627" w:type="dxa"/>
            <w:gridSpan w:val="2"/>
          </w:tcPr>
          <w:p w:rsidR="008879F0" w:rsidRDefault="008879F0" w:rsidP="004B25F8">
            <w:pPr>
              <w:jc w:val="center"/>
              <w:rPr>
                <w:color w:val="000000"/>
              </w:rPr>
            </w:pPr>
          </w:p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  <w:r w:rsidRPr="002755AF">
              <w:rPr>
                <w:color w:val="000000"/>
              </w:rPr>
              <w:t>Осуществление педагогического всеобуча родителей через систему классных и родительских собраний, учитывая возрастные, психологические особенности детей</w:t>
            </w:r>
          </w:p>
        </w:tc>
        <w:tc>
          <w:tcPr>
            <w:tcW w:w="2144" w:type="dxa"/>
          </w:tcPr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</w:p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</w:p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отчёт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506" w:type="dxa"/>
            <w:gridSpan w:val="3"/>
          </w:tcPr>
          <w:p w:rsidR="008879F0" w:rsidRPr="002755AF" w:rsidRDefault="008879F0" w:rsidP="00F4408A">
            <w:pPr>
              <w:jc w:val="both"/>
              <w:textAlignment w:val="baseline"/>
              <w:rPr>
                <w:color w:val="000000"/>
              </w:rPr>
            </w:pPr>
            <w:r w:rsidRPr="002755AF">
              <w:rPr>
                <w:color w:val="000000"/>
              </w:rPr>
              <w:t xml:space="preserve">Учёт и предупреждение асоциально-аморального поведения родителей, оказание психологической помощи и поддержки родителям в стрессовых ситуациях. </w:t>
            </w:r>
          </w:p>
        </w:tc>
        <w:tc>
          <w:tcPr>
            <w:tcW w:w="1595" w:type="dxa"/>
            <w:gridSpan w:val="2"/>
          </w:tcPr>
          <w:p w:rsidR="008879F0" w:rsidRPr="002755AF" w:rsidRDefault="008879F0" w:rsidP="003279D9">
            <w:pPr>
              <w:jc w:val="center"/>
              <w:textAlignment w:val="baseline"/>
              <w:rPr>
                <w:color w:val="000000"/>
              </w:rPr>
            </w:pPr>
            <w:r w:rsidRPr="002755AF">
              <w:rPr>
                <w:color w:val="000000"/>
              </w:rPr>
              <w:t>в течение года</w:t>
            </w:r>
          </w:p>
        </w:tc>
        <w:tc>
          <w:tcPr>
            <w:tcW w:w="2040" w:type="dxa"/>
          </w:tcPr>
          <w:p w:rsidR="008879F0" w:rsidRDefault="008879F0" w:rsidP="0023446E">
            <w:pPr>
              <w:jc w:val="center"/>
            </w:pPr>
            <w:r w:rsidRPr="000B3874">
              <w:rPr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Pr="002755AF" w:rsidRDefault="008879F0" w:rsidP="003279D9">
            <w:pPr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воспитательной работе</w:t>
            </w:r>
            <w:r w:rsidRPr="002755AF">
              <w:rPr>
                <w:color w:val="000000"/>
              </w:rPr>
              <w:t>, классные руководители</w:t>
            </w:r>
            <w:r>
              <w:rPr>
                <w:color w:val="000000"/>
              </w:rPr>
              <w:t>, социальный педагог</w:t>
            </w:r>
          </w:p>
        </w:tc>
        <w:tc>
          <w:tcPr>
            <w:tcW w:w="2627" w:type="dxa"/>
            <w:gridSpan w:val="2"/>
          </w:tcPr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  <w:r w:rsidRPr="002755AF">
              <w:rPr>
                <w:color w:val="000000"/>
              </w:rPr>
              <w:t>Предупреждение и разрешение конфликтных ситуаций.</w:t>
            </w:r>
          </w:p>
        </w:tc>
        <w:tc>
          <w:tcPr>
            <w:tcW w:w="2144" w:type="dxa"/>
          </w:tcPr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3506" w:type="dxa"/>
            <w:gridSpan w:val="3"/>
          </w:tcPr>
          <w:p w:rsidR="008879F0" w:rsidRPr="002755AF" w:rsidRDefault="008879F0" w:rsidP="00F4408A">
            <w:pPr>
              <w:jc w:val="both"/>
              <w:textAlignment w:val="baseline"/>
              <w:rPr>
                <w:color w:val="000000"/>
              </w:rPr>
            </w:pPr>
            <w:r w:rsidRPr="002755AF">
              <w:rPr>
                <w:color w:val="000000"/>
              </w:rPr>
              <w:t>Оформление стенда</w:t>
            </w:r>
            <w:r w:rsidRPr="002755AF">
              <w:rPr>
                <w:color w:val="000000"/>
                <w:bdr w:val="none" w:sz="0" w:space="0" w:color="auto" w:frame="1"/>
              </w:rPr>
              <w:t> « Для вас, родители!»</w:t>
            </w:r>
            <w:r w:rsidRPr="002755AF">
              <w:rPr>
                <w:color w:val="000000"/>
              </w:rPr>
              <w:t xml:space="preserve"> и регулярное </w:t>
            </w:r>
            <w:r w:rsidRPr="002755AF">
              <w:rPr>
                <w:color w:val="000000"/>
              </w:rPr>
              <w:lastRenderedPageBreak/>
              <w:t>обновление его материалов.</w:t>
            </w:r>
          </w:p>
        </w:tc>
        <w:tc>
          <w:tcPr>
            <w:tcW w:w="1595" w:type="dxa"/>
            <w:gridSpan w:val="2"/>
          </w:tcPr>
          <w:p w:rsidR="008879F0" w:rsidRPr="002755AF" w:rsidRDefault="008879F0" w:rsidP="003279D9">
            <w:pPr>
              <w:jc w:val="center"/>
              <w:textAlignment w:val="baseline"/>
              <w:rPr>
                <w:color w:val="000000"/>
              </w:rPr>
            </w:pPr>
            <w:r w:rsidRPr="002755AF">
              <w:rPr>
                <w:color w:val="000000"/>
              </w:rPr>
              <w:lastRenderedPageBreak/>
              <w:t>в течение года</w:t>
            </w:r>
          </w:p>
        </w:tc>
        <w:tc>
          <w:tcPr>
            <w:tcW w:w="2040" w:type="dxa"/>
          </w:tcPr>
          <w:p w:rsidR="008879F0" w:rsidRDefault="008879F0" w:rsidP="0023446E">
            <w:pPr>
              <w:jc w:val="center"/>
            </w:pPr>
            <w:r w:rsidRPr="000B3874">
              <w:rPr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Pr="002755AF" w:rsidRDefault="008879F0" w:rsidP="003279D9">
            <w:pPr>
              <w:jc w:val="center"/>
              <w:textAlignment w:val="baseline"/>
              <w:rPr>
                <w:color w:val="000000"/>
              </w:rPr>
            </w:pPr>
            <w:r w:rsidRPr="002755AF">
              <w:rPr>
                <w:color w:val="000000"/>
              </w:rPr>
              <w:t>Педагог-организатор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lastRenderedPageBreak/>
              <w:t>педагог-психолог, социальный педагог</w:t>
            </w:r>
          </w:p>
        </w:tc>
        <w:tc>
          <w:tcPr>
            <w:tcW w:w="2627" w:type="dxa"/>
            <w:gridSpan w:val="2"/>
          </w:tcPr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Подготовка информационных </w:t>
            </w:r>
            <w:r>
              <w:rPr>
                <w:bCs/>
                <w:color w:val="000000"/>
              </w:rPr>
              <w:lastRenderedPageBreak/>
              <w:t xml:space="preserve">материалов </w:t>
            </w:r>
          </w:p>
        </w:tc>
        <w:tc>
          <w:tcPr>
            <w:tcW w:w="2144" w:type="dxa"/>
          </w:tcPr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стенд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4</w:t>
            </w:r>
          </w:p>
        </w:tc>
        <w:tc>
          <w:tcPr>
            <w:tcW w:w="3506" w:type="dxa"/>
            <w:gridSpan w:val="3"/>
          </w:tcPr>
          <w:p w:rsidR="008879F0" w:rsidRPr="002755AF" w:rsidRDefault="008879F0" w:rsidP="00F4408A">
            <w:pPr>
              <w:jc w:val="both"/>
              <w:textAlignment w:val="baseline"/>
              <w:rPr>
                <w:color w:val="000000"/>
              </w:rPr>
            </w:pPr>
            <w:r w:rsidRPr="002755AF">
              <w:rPr>
                <w:color w:val="000000"/>
              </w:rPr>
              <w:t>Привлечение родительского комитета к проверке состояния питания детей в школьной столовой.</w:t>
            </w:r>
          </w:p>
        </w:tc>
        <w:tc>
          <w:tcPr>
            <w:tcW w:w="1595" w:type="dxa"/>
            <w:gridSpan w:val="2"/>
          </w:tcPr>
          <w:p w:rsidR="008879F0" w:rsidRPr="002755AF" w:rsidRDefault="008879F0" w:rsidP="003279D9">
            <w:pPr>
              <w:jc w:val="center"/>
              <w:textAlignment w:val="baseline"/>
              <w:rPr>
                <w:color w:val="000000"/>
              </w:rPr>
            </w:pPr>
            <w:r w:rsidRPr="002755AF">
              <w:rPr>
                <w:color w:val="000000"/>
              </w:rPr>
              <w:t>в течение года</w:t>
            </w:r>
          </w:p>
        </w:tc>
        <w:tc>
          <w:tcPr>
            <w:tcW w:w="2040" w:type="dxa"/>
          </w:tcPr>
          <w:p w:rsidR="008879F0" w:rsidRDefault="008879F0" w:rsidP="0023446E">
            <w:pPr>
              <w:jc w:val="center"/>
            </w:pPr>
            <w:r w:rsidRPr="000B3874">
              <w:rPr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Pr="002755AF" w:rsidRDefault="008879F0" w:rsidP="003279D9">
            <w:pPr>
              <w:jc w:val="center"/>
              <w:textAlignment w:val="baseline"/>
              <w:rPr>
                <w:color w:val="000000"/>
              </w:rPr>
            </w:pPr>
            <w:r w:rsidRPr="002755AF">
              <w:rPr>
                <w:color w:val="000000"/>
              </w:rPr>
              <w:t>Директор школы</w:t>
            </w:r>
          </w:p>
        </w:tc>
        <w:tc>
          <w:tcPr>
            <w:tcW w:w="2627" w:type="dxa"/>
            <w:gridSpan w:val="2"/>
          </w:tcPr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Работа общественного совета по питанию</w:t>
            </w:r>
          </w:p>
        </w:tc>
        <w:tc>
          <w:tcPr>
            <w:tcW w:w="2144" w:type="dxa"/>
          </w:tcPr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Журнал по питанию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3506" w:type="dxa"/>
            <w:gridSpan w:val="3"/>
          </w:tcPr>
          <w:p w:rsidR="008879F0" w:rsidRPr="002755AF" w:rsidRDefault="008879F0" w:rsidP="00F4408A">
            <w:pPr>
              <w:jc w:val="both"/>
              <w:textAlignment w:val="baseline"/>
              <w:rPr>
                <w:color w:val="000000"/>
              </w:rPr>
            </w:pPr>
            <w:r w:rsidRPr="002755AF">
              <w:rPr>
                <w:color w:val="000000"/>
              </w:rPr>
              <w:t xml:space="preserve">Участие родителей во внеклассной работе. </w:t>
            </w:r>
          </w:p>
        </w:tc>
        <w:tc>
          <w:tcPr>
            <w:tcW w:w="1595" w:type="dxa"/>
            <w:gridSpan w:val="2"/>
          </w:tcPr>
          <w:p w:rsidR="008879F0" w:rsidRPr="002755AF" w:rsidRDefault="008879F0" w:rsidP="003279D9">
            <w:pPr>
              <w:jc w:val="center"/>
              <w:textAlignment w:val="baseline"/>
              <w:rPr>
                <w:color w:val="000000"/>
              </w:rPr>
            </w:pPr>
            <w:r w:rsidRPr="002755AF">
              <w:rPr>
                <w:color w:val="000000"/>
              </w:rPr>
              <w:t>в течение года</w:t>
            </w:r>
          </w:p>
          <w:p w:rsidR="008879F0" w:rsidRPr="002755AF" w:rsidRDefault="008879F0" w:rsidP="003279D9">
            <w:pPr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040" w:type="dxa"/>
          </w:tcPr>
          <w:p w:rsidR="008879F0" w:rsidRDefault="008879F0" w:rsidP="0023446E">
            <w:pPr>
              <w:jc w:val="center"/>
            </w:pPr>
            <w:r w:rsidRPr="000B3874">
              <w:rPr>
                <w:color w:val="000000"/>
              </w:rPr>
              <w:t>школьный</w:t>
            </w:r>
          </w:p>
        </w:tc>
        <w:tc>
          <w:tcPr>
            <w:tcW w:w="2303" w:type="dxa"/>
          </w:tcPr>
          <w:p w:rsidR="008879F0" w:rsidRPr="002755AF" w:rsidRDefault="008879F0" w:rsidP="003279D9">
            <w:pPr>
              <w:jc w:val="center"/>
              <w:textAlignment w:val="baseline"/>
              <w:rPr>
                <w:color w:val="000000"/>
              </w:rPr>
            </w:pPr>
            <w:r w:rsidRPr="002755AF">
              <w:rPr>
                <w:color w:val="000000"/>
              </w:rPr>
              <w:t>Классные руководители,</w:t>
            </w:r>
          </w:p>
          <w:p w:rsidR="008879F0" w:rsidRPr="002755AF" w:rsidRDefault="008879F0" w:rsidP="003279D9">
            <w:pPr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627" w:type="dxa"/>
            <w:gridSpan w:val="2"/>
          </w:tcPr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44" w:type="dxa"/>
          </w:tcPr>
          <w:p w:rsidR="008879F0" w:rsidRDefault="008879F0" w:rsidP="004B25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фотоочёт</w:t>
            </w:r>
          </w:p>
        </w:tc>
      </w:tr>
      <w:tr w:rsidR="008879F0" w:rsidRPr="007D3C49" w:rsidTr="00A70916">
        <w:tc>
          <w:tcPr>
            <w:tcW w:w="14786" w:type="dxa"/>
            <w:gridSpan w:val="11"/>
          </w:tcPr>
          <w:p w:rsidR="008879F0" w:rsidRPr="005A7EC7" w:rsidRDefault="008879F0" w:rsidP="004B25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9. </w:t>
            </w:r>
            <w:r w:rsidRPr="005A7EC7">
              <w:rPr>
                <w:b/>
                <w:bCs/>
                <w:color w:val="000000"/>
              </w:rPr>
              <w:t>План работы школьного самоуправления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3648" w:type="dxa"/>
            <w:gridSpan w:val="4"/>
          </w:tcPr>
          <w:p w:rsidR="008879F0" w:rsidRDefault="008879F0" w:rsidP="00AC07C6">
            <w:r w:rsidRPr="000F5ED9">
              <w:t>Формирование активов клубов и центров</w:t>
            </w:r>
          </w:p>
          <w:p w:rsidR="008879F0" w:rsidRPr="000F5ED9" w:rsidRDefault="008879F0" w:rsidP="00AC07C6">
            <w:r w:rsidRPr="000F5ED9">
              <w:t>5-11 кл.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>
              <w:t>д</w:t>
            </w:r>
            <w:r w:rsidRPr="000F5ED9">
              <w:t xml:space="preserve">о </w:t>
            </w:r>
            <w:r>
              <w:t>10</w:t>
            </w:r>
            <w:r w:rsidRPr="000F5ED9">
              <w:t>.09.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C00E8C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 w:rsidRPr="000F5ED9">
              <w:t>Кл. рук-ли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 w:rsidRPr="000F5ED9">
              <w:t>Выборы в классах, составление списков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  <w:r>
              <w:t>списки</w:t>
            </w:r>
          </w:p>
        </w:tc>
      </w:tr>
      <w:tr w:rsidR="008879F0" w:rsidRPr="007D3C49" w:rsidTr="00333190">
        <w:trPr>
          <w:trHeight w:val="1154"/>
        </w:trPr>
        <w:tc>
          <w:tcPr>
            <w:tcW w:w="571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648" w:type="dxa"/>
            <w:gridSpan w:val="4"/>
          </w:tcPr>
          <w:p w:rsidR="008879F0" w:rsidRPr="000F5ED9" w:rsidRDefault="008879F0" w:rsidP="00AC07C6">
            <w:r w:rsidRPr="000F5ED9">
              <w:t>Организационное заседание Школьной Думы и Президентского Совета</w:t>
            </w:r>
            <w:r>
              <w:t xml:space="preserve"> 5-7,</w:t>
            </w:r>
            <w:r w:rsidRPr="000F5ED9">
              <w:t>8-11 кл.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>
              <w:t>13</w:t>
            </w:r>
            <w:r w:rsidRPr="000F5ED9">
              <w:t>.09.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C00E8C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 w:rsidRPr="000F5ED9">
              <w:t>Кл. рук-ли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>
              <w:t>сбор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  <w:r>
              <w:t>протокол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3648" w:type="dxa"/>
            <w:gridSpan w:val="4"/>
          </w:tcPr>
          <w:p w:rsidR="008879F0" w:rsidRPr="000271F4" w:rsidRDefault="008879F0" w:rsidP="00AC07C6">
            <w:r>
              <w:t>Оформление классных уголков, рейд-смотр «Классный уголок» 1-11</w:t>
            </w:r>
          </w:p>
        </w:tc>
        <w:tc>
          <w:tcPr>
            <w:tcW w:w="1453" w:type="dxa"/>
          </w:tcPr>
          <w:p w:rsidR="008879F0" w:rsidRDefault="008879F0" w:rsidP="00AC07C6">
            <w:pPr>
              <w:jc w:val="center"/>
            </w:pPr>
            <w:r>
              <w:t>До 25.09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C00E8C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>
              <w:t>Актив, кл. рук-ли, ЗДВР</w:t>
            </w:r>
          </w:p>
        </w:tc>
        <w:tc>
          <w:tcPr>
            <w:tcW w:w="2627" w:type="dxa"/>
            <w:gridSpan w:val="2"/>
          </w:tcPr>
          <w:p w:rsidR="008879F0" w:rsidRDefault="008879F0" w:rsidP="00AC07C6">
            <w:pPr>
              <w:jc w:val="center"/>
            </w:pPr>
            <w:r>
              <w:t>рейд</w:t>
            </w:r>
          </w:p>
        </w:tc>
        <w:tc>
          <w:tcPr>
            <w:tcW w:w="2144" w:type="dxa"/>
          </w:tcPr>
          <w:p w:rsidR="008879F0" w:rsidRDefault="008879F0" w:rsidP="00AC07C6">
            <w:pPr>
              <w:jc w:val="center"/>
            </w:pPr>
            <w:r>
              <w:t>приказ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3648" w:type="dxa"/>
            <w:gridSpan w:val="4"/>
          </w:tcPr>
          <w:p w:rsidR="008879F0" w:rsidRPr="00045170" w:rsidRDefault="008879F0" w:rsidP="00AC07C6">
            <w:r>
              <w:t>Смотр-конкурс номеров художественной самодеятельности для концерта ко Дню учителя 1-11</w:t>
            </w:r>
          </w:p>
        </w:tc>
        <w:tc>
          <w:tcPr>
            <w:tcW w:w="1453" w:type="dxa"/>
          </w:tcPr>
          <w:p w:rsidR="008879F0" w:rsidRDefault="008879F0" w:rsidP="00AC07C6">
            <w:pPr>
              <w:jc w:val="center"/>
            </w:pPr>
            <w:r>
              <w:t>До 29.09.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C00E8C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>
              <w:t>Актив, кл. рук-ли, учитель музыки, ЗДВР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>
              <w:t>Отбор лучших номеров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  <w:r>
              <w:t>Подготовка к концерту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3648" w:type="dxa"/>
            <w:gridSpan w:val="4"/>
          </w:tcPr>
          <w:p w:rsidR="008879F0" w:rsidRDefault="008879F0" w:rsidP="00F4408A">
            <w:pPr>
              <w:jc w:val="both"/>
            </w:pPr>
            <w:r>
              <w:t xml:space="preserve">День пожилого человека «Согреем ладони, разгладим морщины» </w:t>
            </w:r>
          </w:p>
          <w:p w:rsidR="008879F0" w:rsidRPr="000F5ED9" w:rsidRDefault="008879F0" w:rsidP="00717007">
            <w:pPr>
              <w:jc w:val="both"/>
            </w:pPr>
            <w:r>
              <w:t>1</w:t>
            </w:r>
            <w:r w:rsidRPr="000F5ED9">
              <w:t>-11 кл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 w:rsidRPr="000F5ED9">
              <w:t>1.10.-8.10.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C00E8C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 w:rsidRPr="000F5ED9">
              <w:t>С уч -ся, учителями, ЗДВР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 w:rsidRPr="000F5ED9">
              <w:t>Акция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  <w:r>
              <w:t>Раздача пригласительных билетов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3648" w:type="dxa"/>
            <w:gridSpan w:val="4"/>
          </w:tcPr>
          <w:p w:rsidR="008879F0" w:rsidRPr="000F5ED9" w:rsidRDefault="008879F0" w:rsidP="00AC07C6">
            <w:r w:rsidRPr="000F5ED9">
              <w:t>День учителя</w:t>
            </w:r>
            <w:r>
              <w:t xml:space="preserve"> </w:t>
            </w:r>
            <w:r w:rsidRPr="000F5ED9">
              <w:t>1-11 кл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>
              <w:t>4</w:t>
            </w:r>
            <w:r w:rsidRPr="000F5ED9">
              <w:t>.10.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C00E8C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 w:rsidRPr="000F5ED9">
              <w:t>С уч-ся, уч. музыки, ЗДВР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 w:rsidRPr="000F5ED9">
              <w:t>Праздничный концерт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  <w:r>
              <w:t>Фото и видеоотчёт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3648" w:type="dxa"/>
            <w:gridSpan w:val="4"/>
          </w:tcPr>
          <w:p w:rsidR="008879F0" w:rsidRPr="006D7384" w:rsidRDefault="008879F0" w:rsidP="00AC07C6">
            <w:r>
              <w:t xml:space="preserve">Посвящение                   </w:t>
            </w:r>
            <w:r w:rsidRPr="006D7384">
              <w:t>в пятиклассники</w:t>
            </w:r>
            <w:r>
              <w:t xml:space="preserve"> 5 кл.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>
              <w:t>12.10.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C00E8C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>
              <w:t>С активом,        кл. рук-ми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>
              <w:t>мероприятие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  <w:r>
              <w:t>фотоотчёт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3648" w:type="dxa"/>
            <w:gridSpan w:val="4"/>
          </w:tcPr>
          <w:p w:rsidR="008879F0" w:rsidRDefault="008879F0" w:rsidP="00AC07C6">
            <w:r w:rsidRPr="000F5ED9">
              <w:t>День самоуправления</w:t>
            </w:r>
          </w:p>
          <w:p w:rsidR="008879F0" w:rsidRPr="000F5ED9" w:rsidRDefault="008879F0" w:rsidP="00AC07C6">
            <w:r w:rsidRPr="000F5ED9">
              <w:lastRenderedPageBreak/>
              <w:t>1-11 кл.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>
              <w:lastRenderedPageBreak/>
              <w:t>13</w:t>
            </w:r>
            <w:r w:rsidRPr="000F5ED9">
              <w:t>.11.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C00E8C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 w:rsidRPr="000F5ED9">
              <w:t>С активом, ЗДВР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 w:rsidRPr="000F5ED9">
              <w:t>Ролевая игра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  <w:r>
              <w:t>приказ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9</w:t>
            </w:r>
          </w:p>
        </w:tc>
        <w:tc>
          <w:tcPr>
            <w:tcW w:w="3648" w:type="dxa"/>
            <w:gridSpan w:val="4"/>
          </w:tcPr>
          <w:p w:rsidR="008879F0" w:rsidRDefault="008879F0" w:rsidP="00AC07C6">
            <w:r w:rsidRPr="000F5ED9">
              <w:t>День Матери</w:t>
            </w:r>
          </w:p>
          <w:p w:rsidR="008879F0" w:rsidRDefault="008879F0" w:rsidP="00AC07C6">
            <w:r>
              <w:t>- к</w:t>
            </w:r>
            <w:r w:rsidRPr="00612997">
              <w:t>онцертная программа «Самая прекрасная из женщин  женщина с ребенком на руках»</w:t>
            </w:r>
          </w:p>
          <w:p w:rsidR="008879F0" w:rsidRPr="00717007" w:rsidRDefault="008879F0" w:rsidP="00AC07C6">
            <w:pPr>
              <w:rPr>
                <w:lang w:val="tt-RU"/>
              </w:rPr>
            </w:pPr>
            <w:r w:rsidRPr="00612997">
              <w:t xml:space="preserve"> </w:t>
            </w:r>
            <w:r w:rsidRPr="000F5ED9">
              <w:t>1-11 кл</w:t>
            </w:r>
            <w:bookmarkStart w:id="0" w:name="_GoBack"/>
            <w:bookmarkEnd w:id="0"/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 w:rsidRPr="000F5ED9">
              <w:t>2</w:t>
            </w:r>
            <w:r>
              <w:t>2</w:t>
            </w:r>
            <w:r w:rsidRPr="000F5ED9">
              <w:t>.11.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C00E8C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 w:rsidRPr="000F5ED9">
              <w:t>С уч-ся, учителем музыки,</w:t>
            </w:r>
            <w:r>
              <w:t xml:space="preserve"> </w:t>
            </w:r>
            <w:r w:rsidRPr="000F5ED9">
              <w:t>ЗДВР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 w:rsidRPr="000F5ED9">
              <w:t>Праздничный концерт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  <w:r>
              <w:t>фотоочёт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3648" w:type="dxa"/>
            <w:gridSpan w:val="4"/>
          </w:tcPr>
          <w:p w:rsidR="008879F0" w:rsidRDefault="008879F0" w:rsidP="00AC07C6">
            <w:r w:rsidRPr="000F5ED9">
              <w:t>Акция «Накорми птиц»</w:t>
            </w:r>
            <w:r>
              <w:t>,</w:t>
            </w:r>
          </w:p>
          <w:p w:rsidR="008879F0" w:rsidRPr="000F5ED9" w:rsidRDefault="008879F0" w:rsidP="00AC07C6">
            <w:r>
              <w:t>к</w:t>
            </w:r>
            <w:r w:rsidRPr="00612997">
              <w:t>онкурс  на лучшую кормушку</w:t>
            </w:r>
            <w:r>
              <w:t xml:space="preserve"> </w:t>
            </w:r>
            <w:r w:rsidRPr="000F5ED9">
              <w:t>1-10 кл.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>
              <w:t>д</w:t>
            </w:r>
            <w:r w:rsidRPr="000F5ED9">
              <w:t>о 2</w:t>
            </w:r>
            <w:r>
              <w:t>1</w:t>
            </w:r>
            <w:r w:rsidRPr="000F5ED9">
              <w:t>.11.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C00E8C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 w:rsidRPr="000F5ED9">
              <w:t>С активом, кл. рук.-ми, учит. технологии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 w:rsidRPr="000F5ED9">
              <w:t>Изготовление кормушек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3648" w:type="dxa"/>
            <w:gridSpan w:val="4"/>
          </w:tcPr>
          <w:p w:rsidR="008879F0" w:rsidRPr="000F5ED9" w:rsidRDefault="008879F0" w:rsidP="00AC07C6">
            <w:r w:rsidRPr="000F5ED9">
              <w:t>«Украшаем школу - 201</w:t>
            </w:r>
            <w:r>
              <w:t>9</w:t>
            </w:r>
            <w:r w:rsidRPr="000F5ED9">
              <w:t xml:space="preserve">» </w:t>
            </w:r>
            <w:r>
              <w:t xml:space="preserve"> </w:t>
            </w:r>
            <w:r w:rsidRPr="000F5ED9">
              <w:t>7-11 кл.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>
              <w:t>5.</w:t>
            </w:r>
            <w:r w:rsidRPr="000F5ED9">
              <w:t>12.-</w:t>
            </w:r>
            <w:r>
              <w:t>10</w:t>
            </w:r>
            <w:r w:rsidRPr="000F5ED9">
              <w:t>.12.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C00E8C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 w:rsidRPr="000F5ED9">
              <w:t xml:space="preserve">Клуб «Художник», </w:t>
            </w:r>
            <w:r>
              <w:t xml:space="preserve"> </w:t>
            </w:r>
            <w:r w:rsidRPr="000F5ED9">
              <w:t>кл. рук.-ли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 w:rsidRPr="000F5ED9">
              <w:t>КТД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  <w:r>
              <w:t>план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3648" w:type="dxa"/>
            <w:gridSpan w:val="4"/>
          </w:tcPr>
          <w:p w:rsidR="008879F0" w:rsidRPr="000F5ED9" w:rsidRDefault="008879F0" w:rsidP="00AC07C6">
            <w:r w:rsidRPr="000F5ED9">
              <w:t xml:space="preserve">Новогодние </w:t>
            </w:r>
            <w:r>
              <w:t xml:space="preserve">праздники </w:t>
            </w:r>
            <w:r w:rsidRPr="000F5ED9">
              <w:t>1-11 кл.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 w:rsidRPr="000F5ED9">
              <w:t>2</w:t>
            </w:r>
            <w:r>
              <w:t>1</w:t>
            </w:r>
            <w:r w:rsidRPr="000F5ED9">
              <w:t>.12. -2</w:t>
            </w:r>
            <w:r>
              <w:t>7</w:t>
            </w:r>
            <w:r w:rsidRPr="000F5ED9">
              <w:t>.12.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C00E8C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 w:rsidRPr="000F5ED9">
              <w:t>С активом, ЗДВР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>
              <w:t xml:space="preserve">Мероприятия 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  <w:r>
              <w:t>план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3648" w:type="dxa"/>
            <w:gridSpan w:val="4"/>
          </w:tcPr>
          <w:p w:rsidR="008879F0" w:rsidRPr="000F5ED9" w:rsidRDefault="008879F0" w:rsidP="00AC07C6">
            <w:r w:rsidRPr="000F5ED9">
              <w:t>Аналитическое заседание ШД И ПС РМиД по итогам I полугодия</w:t>
            </w:r>
          </w:p>
        </w:tc>
        <w:tc>
          <w:tcPr>
            <w:tcW w:w="1453" w:type="dxa"/>
          </w:tcPr>
          <w:p w:rsidR="008879F0" w:rsidRDefault="008879F0" w:rsidP="00AC07C6">
            <w:pPr>
              <w:jc w:val="center"/>
            </w:pPr>
            <w:r>
              <w:t>Декабрь</w:t>
            </w:r>
          </w:p>
          <w:p w:rsidR="008879F0" w:rsidRPr="000F5ED9" w:rsidRDefault="008879F0" w:rsidP="00AC07C6">
            <w:pPr>
              <w:jc w:val="center"/>
            </w:pPr>
            <w:r>
              <w:t>май</w:t>
            </w:r>
          </w:p>
        </w:tc>
        <w:tc>
          <w:tcPr>
            <w:tcW w:w="2040" w:type="dxa"/>
          </w:tcPr>
          <w:p w:rsidR="008879F0" w:rsidRPr="000F5ED9" w:rsidRDefault="008879F0" w:rsidP="00AC07C6">
            <w:pPr>
              <w:jc w:val="center"/>
            </w:pPr>
            <w:r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 w:rsidRPr="000F5ED9">
              <w:t>Кл. рук.-ли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>
              <w:t>Организация заседания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  <w:r>
              <w:t>анализ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</w:t>
            </w:r>
          </w:p>
        </w:tc>
        <w:tc>
          <w:tcPr>
            <w:tcW w:w="3648" w:type="dxa"/>
            <w:gridSpan w:val="4"/>
          </w:tcPr>
          <w:p w:rsidR="008879F0" w:rsidRPr="000F5ED9" w:rsidRDefault="008879F0" w:rsidP="00AC07C6">
            <w:r w:rsidRPr="000F5ED9">
              <w:t>Анкетирование «Выявление уровня развития учен. самоуправления»</w:t>
            </w:r>
          </w:p>
        </w:tc>
        <w:tc>
          <w:tcPr>
            <w:tcW w:w="1453" w:type="dxa"/>
          </w:tcPr>
          <w:p w:rsidR="008879F0" w:rsidRDefault="008879F0" w:rsidP="00AC07C6">
            <w:pPr>
              <w:jc w:val="center"/>
            </w:pPr>
            <w:r>
              <w:t>декабрь</w:t>
            </w:r>
            <w:r w:rsidRPr="000F5ED9">
              <w:t xml:space="preserve"> </w:t>
            </w:r>
          </w:p>
          <w:p w:rsidR="008879F0" w:rsidRPr="000F5ED9" w:rsidRDefault="008879F0" w:rsidP="00AC07C6">
            <w:pPr>
              <w:jc w:val="center"/>
            </w:pPr>
            <w:r w:rsidRPr="000F5ED9">
              <w:t>В теч. месяца</w:t>
            </w:r>
          </w:p>
        </w:tc>
        <w:tc>
          <w:tcPr>
            <w:tcW w:w="2040" w:type="dxa"/>
          </w:tcPr>
          <w:p w:rsidR="008879F0" w:rsidRPr="000F5ED9" w:rsidRDefault="008879F0" w:rsidP="00AC07C6">
            <w:pPr>
              <w:jc w:val="center"/>
            </w:pPr>
            <w:r>
              <w:t>школьный</w:t>
            </w:r>
          </w:p>
        </w:tc>
        <w:tc>
          <w:tcPr>
            <w:tcW w:w="2303" w:type="dxa"/>
          </w:tcPr>
          <w:p w:rsidR="008879F0" w:rsidRDefault="008879F0" w:rsidP="00AC07C6">
            <w:pPr>
              <w:jc w:val="center"/>
            </w:pPr>
            <w:r w:rsidRPr="000F5ED9">
              <w:t>Кл. рук-ли</w:t>
            </w:r>
            <w:r>
              <w:t xml:space="preserve">, </w:t>
            </w:r>
          </w:p>
          <w:p w:rsidR="008879F0" w:rsidRPr="000F5ED9" w:rsidRDefault="008879F0" w:rsidP="00AC07C6">
            <w:pPr>
              <w:jc w:val="center"/>
            </w:pPr>
            <w:r>
              <w:t>педагог-организатор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>
              <w:t>Диагностика, анкетирование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  <w:r>
              <w:t>справка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  <w:tc>
          <w:tcPr>
            <w:tcW w:w="3648" w:type="dxa"/>
            <w:gridSpan w:val="4"/>
          </w:tcPr>
          <w:p w:rsidR="008879F0" w:rsidRPr="00694EF4" w:rsidRDefault="008879F0" w:rsidP="00AC07C6">
            <w:r>
              <w:t>Оформление стендов «В здоровом теле - здоровый дух», «Жить ЗдороВо»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 w:rsidRPr="000F5ED9">
              <w:t>1</w:t>
            </w:r>
            <w:r>
              <w:t>4</w:t>
            </w:r>
            <w:r w:rsidRPr="000F5ED9">
              <w:t>.01.-</w:t>
            </w:r>
            <w:r>
              <w:t>19</w:t>
            </w:r>
            <w:r w:rsidRPr="000F5ED9">
              <w:t>.01.</w:t>
            </w:r>
          </w:p>
        </w:tc>
        <w:tc>
          <w:tcPr>
            <w:tcW w:w="2040" w:type="dxa"/>
          </w:tcPr>
          <w:p w:rsidR="008879F0" w:rsidRPr="000F5ED9" w:rsidRDefault="008879F0" w:rsidP="00AC07C6">
            <w:pPr>
              <w:jc w:val="center"/>
            </w:pPr>
            <w:r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 w:rsidRPr="000F5ED9">
              <w:t>пресс-центр, клуб «Художник»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 w:rsidRPr="000F5ED9">
              <w:t>Оформление стенда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3648" w:type="dxa"/>
            <w:gridSpan w:val="4"/>
          </w:tcPr>
          <w:p w:rsidR="008879F0" w:rsidRPr="000F5ED9" w:rsidRDefault="008879F0" w:rsidP="00AC07C6">
            <w:r w:rsidRPr="000F5ED9">
              <w:t>«Замечательный вожатый</w:t>
            </w:r>
            <w:r>
              <w:t xml:space="preserve"> - 2019</w:t>
            </w:r>
            <w:r w:rsidRPr="000F5ED9">
              <w:t>» 7-9 кл.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>
              <w:t>до 3</w:t>
            </w:r>
            <w:r w:rsidRPr="000F5ED9">
              <w:t>.02.</w:t>
            </w:r>
          </w:p>
        </w:tc>
        <w:tc>
          <w:tcPr>
            <w:tcW w:w="2040" w:type="dxa"/>
          </w:tcPr>
          <w:p w:rsidR="008879F0" w:rsidRPr="000F5ED9" w:rsidRDefault="008879F0" w:rsidP="00AC07C6">
            <w:pPr>
              <w:jc w:val="center"/>
            </w:pPr>
            <w:r>
              <w:t>муниципальный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 w:rsidRPr="000F5ED9">
              <w:t>С клубом отрядных вожатых</w:t>
            </w:r>
            <w:r>
              <w:t>, педагог-организатор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 w:rsidRPr="000F5ED9">
              <w:t>Подготовка</w:t>
            </w:r>
            <w:r>
              <w:t xml:space="preserve"> портфолио</w:t>
            </w:r>
            <w:r w:rsidRPr="000F5ED9">
              <w:t xml:space="preserve"> к муниц. этапу респ</w:t>
            </w:r>
            <w:r>
              <w:t>убликан</w:t>
            </w:r>
            <w:r w:rsidRPr="000F5ED9">
              <w:t>. конкурса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  <w:tc>
          <w:tcPr>
            <w:tcW w:w="3648" w:type="dxa"/>
            <w:gridSpan w:val="4"/>
          </w:tcPr>
          <w:p w:rsidR="008879F0" w:rsidRPr="000F5ED9" w:rsidRDefault="008879F0" w:rsidP="00F4408A">
            <w:r w:rsidRPr="000F5ED9">
              <w:t xml:space="preserve">Заседание </w:t>
            </w:r>
            <w:r>
              <w:t xml:space="preserve">                      </w:t>
            </w:r>
            <w:r w:rsidRPr="000F5ED9">
              <w:t xml:space="preserve">ШД </w:t>
            </w:r>
            <w:r>
              <w:t>и</w:t>
            </w:r>
            <w:r w:rsidRPr="000F5ED9">
              <w:t xml:space="preserve"> ПС РМиД</w:t>
            </w:r>
            <w:r w:rsidR="00F4408A">
              <w:t xml:space="preserve">  </w:t>
            </w:r>
            <w:r w:rsidRPr="000F5ED9">
              <w:t>5-11 кл.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>
              <w:t>1 раз в месяц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D873DB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 w:rsidRPr="000F5ED9">
              <w:t>Кл. рук.-ли</w:t>
            </w:r>
            <w:r>
              <w:t>, педагог-организатор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>
              <w:t>Обсуждение вопросов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  <w:r>
              <w:t>протокол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</w:t>
            </w:r>
          </w:p>
        </w:tc>
        <w:tc>
          <w:tcPr>
            <w:tcW w:w="3648" w:type="dxa"/>
            <w:gridSpan w:val="4"/>
          </w:tcPr>
          <w:p w:rsidR="008879F0" w:rsidRPr="000F5ED9" w:rsidRDefault="008879F0" w:rsidP="00AC07C6">
            <w:r>
              <w:t>Акция «Ветеран живет рядом»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 w:rsidRPr="000F5ED9">
              <w:t>В течение месяца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D873DB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>
              <w:t>Акив, педагог-организатор, классные руководители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>
              <w:t>Посещение ветеранов на дому, приглашение на кл. часы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</w:t>
            </w:r>
          </w:p>
        </w:tc>
        <w:tc>
          <w:tcPr>
            <w:tcW w:w="3648" w:type="dxa"/>
            <w:gridSpan w:val="4"/>
          </w:tcPr>
          <w:p w:rsidR="008879F0" w:rsidRPr="00CB2197" w:rsidRDefault="008879F0" w:rsidP="00AC07C6">
            <w:r w:rsidRPr="00CB2197">
              <w:t xml:space="preserve">День Святого Валентина: </w:t>
            </w:r>
            <w:r>
              <w:t>5-11 кл.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>
              <w:t>14.02.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D873DB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>
              <w:t xml:space="preserve">Актив </w:t>
            </w:r>
          </w:p>
        </w:tc>
        <w:tc>
          <w:tcPr>
            <w:tcW w:w="2627" w:type="dxa"/>
            <w:gridSpan w:val="2"/>
          </w:tcPr>
          <w:p w:rsidR="008879F0" w:rsidRDefault="008879F0" w:rsidP="00AC07C6">
            <w:pPr>
              <w:jc w:val="center"/>
            </w:pPr>
            <w:r w:rsidRPr="00CB2197">
              <w:t>работа почты симпатий и уважения</w:t>
            </w:r>
          </w:p>
        </w:tc>
        <w:tc>
          <w:tcPr>
            <w:tcW w:w="2144" w:type="dxa"/>
          </w:tcPr>
          <w:p w:rsidR="008879F0" w:rsidRDefault="008879F0" w:rsidP="00AC07C6">
            <w:pPr>
              <w:jc w:val="center"/>
            </w:pP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20</w:t>
            </w:r>
          </w:p>
        </w:tc>
        <w:tc>
          <w:tcPr>
            <w:tcW w:w="3648" w:type="dxa"/>
            <w:gridSpan w:val="4"/>
          </w:tcPr>
          <w:p w:rsidR="008879F0" w:rsidRPr="000F5ED9" w:rsidRDefault="008879F0" w:rsidP="00AC07C6">
            <w:r w:rsidRPr="000F5ED9">
              <w:t>«Замечательный вожатый» 7-9 кл.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>
              <w:t>до 18</w:t>
            </w:r>
            <w:r w:rsidRPr="000F5ED9">
              <w:t>.02.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D873DB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 w:rsidRPr="000F5ED9">
              <w:t>С клубом отрядных вожатых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 w:rsidRPr="000F5ED9">
              <w:t>Подготовка</w:t>
            </w:r>
            <w:r>
              <w:t xml:space="preserve"> и участие в</w:t>
            </w:r>
            <w:r w:rsidRPr="000F5ED9">
              <w:t xml:space="preserve"> муниц. этап</w:t>
            </w:r>
            <w:r>
              <w:t>е</w:t>
            </w:r>
            <w:r w:rsidRPr="000F5ED9">
              <w:t xml:space="preserve"> </w:t>
            </w:r>
          </w:p>
        </w:tc>
        <w:tc>
          <w:tcPr>
            <w:tcW w:w="2144" w:type="dxa"/>
          </w:tcPr>
          <w:p w:rsidR="008879F0" w:rsidRPr="000F5ED9" w:rsidRDefault="00F4408A" w:rsidP="00AC07C6">
            <w:pPr>
              <w:jc w:val="center"/>
            </w:pPr>
            <w:r>
              <w:t>приказ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F4408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F4408A">
              <w:rPr>
                <w:bCs/>
                <w:color w:val="000000"/>
              </w:rPr>
              <w:t>1</w:t>
            </w:r>
          </w:p>
        </w:tc>
        <w:tc>
          <w:tcPr>
            <w:tcW w:w="3648" w:type="dxa"/>
            <w:gridSpan w:val="4"/>
          </w:tcPr>
          <w:p w:rsidR="008879F0" w:rsidRPr="000F5ED9" w:rsidRDefault="008879F0" w:rsidP="00333190">
            <w:r w:rsidRPr="000F5ED9">
              <w:t>Организация и проведение «Мистер Школа – 201</w:t>
            </w:r>
            <w:r>
              <w:t>9</w:t>
            </w:r>
            <w:r w:rsidRPr="000F5ED9">
              <w:t>»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 w:rsidRPr="000F5ED9">
              <w:t>В течение месяца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D873DB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>
              <w:t>Педагог-организатор, актив школы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F4408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F4408A">
              <w:rPr>
                <w:bCs/>
                <w:color w:val="000000"/>
              </w:rPr>
              <w:t>2</w:t>
            </w:r>
          </w:p>
        </w:tc>
        <w:tc>
          <w:tcPr>
            <w:tcW w:w="3648" w:type="dxa"/>
            <w:gridSpan w:val="4"/>
          </w:tcPr>
          <w:p w:rsidR="008879F0" w:rsidRPr="000F5ED9" w:rsidRDefault="008879F0" w:rsidP="00333190">
            <w:r w:rsidRPr="000F5ED9">
              <w:t xml:space="preserve">Концертная программа «Милым женщинам посвящается» </w:t>
            </w:r>
            <w:r>
              <w:t xml:space="preserve"> </w:t>
            </w:r>
            <w:r w:rsidRPr="000F5ED9">
              <w:t>1-11 кл.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>
              <w:t>5</w:t>
            </w:r>
            <w:r w:rsidRPr="000F5ED9">
              <w:t>.03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D873DB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333190">
            <w:pPr>
              <w:jc w:val="center"/>
            </w:pPr>
            <w:r w:rsidRPr="000F5ED9">
              <w:t xml:space="preserve">Учит. музыки, актив, </w:t>
            </w:r>
            <w:r>
              <w:t>педагог-организатор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 w:rsidRPr="000F5ED9">
              <w:t>Концерт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  <w:r>
              <w:t>фотоотчёт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F4408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F4408A">
              <w:rPr>
                <w:bCs/>
                <w:color w:val="000000"/>
              </w:rPr>
              <w:t>3</w:t>
            </w:r>
          </w:p>
        </w:tc>
        <w:tc>
          <w:tcPr>
            <w:tcW w:w="3648" w:type="dxa"/>
            <w:gridSpan w:val="4"/>
          </w:tcPr>
          <w:p w:rsidR="008879F0" w:rsidRDefault="008879F0" w:rsidP="00333190">
            <w:pPr>
              <w:jc w:val="both"/>
            </w:pPr>
            <w:r w:rsidRPr="000F5ED9">
              <w:t>«Мисс Школа – 201</w:t>
            </w:r>
            <w:r>
              <w:t>9</w:t>
            </w:r>
            <w:r w:rsidRPr="000F5ED9">
              <w:t>»</w:t>
            </w:r>
            <w:r>
              <w:t xml:space="preserve"> </w:t>
            </w:r>
          </w:p>
          <w:p w:rsidR="008879F0" w:rsidRPr="000F5ED9" w:rsidRDefault="008879F0" w:rsidP="00333190">
            <w:pPr>
              <w:jc w:val="both"/>
            </w:pPr>
            <w:r>
              <w:t xml:space="preserve">7-8 </w:t>
            </w:r>
            <w:r w:rsidRPr="000F5ED9">
              <w:t>кл.</w:t>
            </w:r>
          </w:p>
          <w:p w:rsidR="008879F0" w:rsidRPr="000F5ED9" w:rsidRDefault="008879F0" w:rsidP="00AC07C6"/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 w:rsidRPr="000F5ED9">
              <w:t>2</w:t>
            </w:r>
            <w:r>
              <w:t>4</w:t>
            </w:r>
            <w:r w:rsidRPr="000F5ED9">
              <w:t>.03.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D873DB">
              <w:t>школьный</w:t>
            </w:r>
          </w:p>
        </w:tc>
        <w:tc>
          <w:tcPr>
            <w:tcW w:w="2303" w:type="dxa"/>
          </w:tcPr>
          <w:p w:rsidR="008879F0" w:rsidRDefault="008879F0" w:rsidP="00333190">
            <w:pPr>
              <w:jc w:val="center"/>
            </w:pPr>
            <w:r w:rsidRPr="000F5ED9">
              <w:t xml:space="preserve">С активом, </w:t>
            </w:r>
          </w:p>
          <w:p w:rsidR="008879F0" w:rsidRPr="000F5ED9" w:rsidRDefault="008879F0" w:rsidP="00333190">
            <w:pPr>
              <w:jc w:val="center"/>
            </w:pPr>
            <w:r>
              <w:t>педагог-организатор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 w:rsidRPr="000F5ED9">
              <w:t>Конкурсная программа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  <w:r>
              <w:t>фотоотчёт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F4408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F4408A">
              <w:rPr>
                <w:bCs/>
                <w:color w:val="000000"/>
              </w:rPr>
              <w:t>4</w:t>
            </w:r>
          </w:p>
        </w:tc>
        <w:tc>
          <w:tcPr>
            <w:tcW w:w="3648" w:type="dxa"/>
            <w:gridSpan w:val="4"/>
          </w:tcPr>
          <w:p w:rsidR="008879F0" w:rsidRDefault="008879F0" w:rsidP="00AC07C6">
            <w:r w:rsidRPr="000F5ED9">
              <w:t xml:space="preserve">«Весенняя неделя добра» </w:t>
            </w:r>
          </w:p>
          <w:p w:rsidR="008879F0" w:rsidRPr="000F5ED9" w:rsidRDefault="008879F0" w:rsidP="00AC07C6">
            <w:r w:rsidRPr="000F5ED9">
              <w:t>1-11 кл.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>
              <w:t>По плану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D873DB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333190">
            <w:pPr>
              <w:jc w:val="center"/>
            </w:pPr>
            <w:r w:rsidRPr="000F5ED9">
              <w:t xml:space="preserve">С активом, кл. рук –ми, </w:t>
            </w:r>
            <w:r>
              <w:t>педагог-организатор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 w:rsidRPr="000F5ED9">
              <w:t>КТД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  <w:r>
              <w:t>отчёт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F4408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F4408A">
              <w:rPr>
                <w:bCs/>
                <w:color w:val="000000"/>
              </w:rPr>
              <w:t>5</w:t>
            </w:r>
          </w:p>
        </w:tc>
        <w:tc>
          <w:tcPr>
            <w:tcW w:w="3648" w:type="dxa"/>
            <w:gridSpan w:val="4"/>
          </w:tcPr>
          <w:p w:rsidR="008879F0" w:rsidRDefault="008879F0" w:rsidP="00AC07C6">
            <w:r w:rsidRPr="000F5ED9">
              <w:t xml:space="preserve">Оформление стенда «Папа, мама, я – дружная семья» </w:t>
            </w:r>
          </w:p>
          <w:p w:rsidR="008879F0" w:rsidRPr="000F5ED9" w:rsidRDefault="008879F0" w:rsidP="00AC07C6">
            <w:r w:rsidRPr="000F5ED9">
              <w:t>5-11 кл.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 w:rsidRPr="000F5ED9">
              <w:t>До 15.05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D873DB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>
              <w:t>Актив, педагог-организатор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>
              <w:t>Сбор фотографий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  <w:r>
              <w:t>стенд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F4408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F4408A">
              <w:rPr>
                <w:bCs/>
                <w:color w:val="000000"/>
              </w:rPr>
              <w:t>6</w:t>
            </w:r>
          </w:p>
        </w:tc>
        <w:tc>
          <w:tcPr>
            <w:tcW w:w="3648" w:type="dxa"/>
            <w:gridSpan w:val="4"/>
          </w:tcPr>
          <w:p w:rsidR="008879F0" w:rsidRDefault="008879F0" w:rsidP="00AC07C6">
            <w:r w:rsidRPr="000F5ED9">
              <w:t xml:space="preserve">«Ветеран, живущий рядом» </w:t>
            </w:r>
          </w:p>
          <w:p w:rsidR="008879F0" w:rsidRPr="000F5ED9" w:rsidRDefault="008879F0" w:rsidP="00AC07C6">
            <w:r w:rsidRPr="000F5ED9">
              <w:t>7-10</w:t>
            </w:r>
            <w:r>
              <w:t xml:space="preserve"> кл.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>
              <w:t>1.05-8.05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D873DB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 w:rsidRPr="000F5ED9">
              <w:t xml:space="preserve">Актив, </w:t>
            </w:r>
            <w:r>
              <w:t>кл. рук-ли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 w:rsidRPr="000F5ED9">
              <w:t>Акция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  <w:r>
              <w:t>отчёт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F4408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F4408A">
              <w:rPr>
                <w:bCs/>
                <w:color w:val="000000"/>
              </w:rPr>
              <w:t>7</w:t>
            </w:r>
          </w:p>
        </w:tc>
        <w:tc>
          <w:tcPr>
            <w:tcW w:w="3648" w:type="dxa"/>
            <w:gridSpan w:val="4"/>
          </w:tcPr>
          <w:p w:rsidR="008879F0" w:rsidRPr="000F5ED9" w:rsidRDefault="008879F0" w:rsidP="00AC07C6">
            <w:r>
              <w:t>Концертная программа для ветеранов</w:t>
            </w:r>
            <w:r w:rsidRPr="000F5ED9">
              <w:t xml:space="preserve"> </w:t>
            </w:r>
            <w:r>
              <w:t>«Победа входит в каждый дом»</w:t>
            </w:r>
            <w:r w:rsidRPr="000F5ED9">
              <w:t xml:space="preserve"> 1-11 кл</w:t>
            </w:r>
            <w:r>
              <w:t>.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>
              <w:t>7.05.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D873DB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 w:rsidRPr="000F5ED9">
              <w:t xml:space="preserve">С активом, кл. рук –ми, уч. музыки, </w:t>
            </w:r>
            <w:r>
              <w:t>Педагог-организатор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>
              <w:t>концерт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  <w:r>
              <w:t>фотоотчёт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F4408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F4408A">
              <w:rPr>
                <w:bCs/>
                <w:color w:val="000000"/>
              </w:rPr>
              <w:t>8</w:t>
            </w:r>
          </w:p>
        </w:tc>
        <w:tc>
          <w:tcPr>
            <w:tcW w:w="3648" w:type="dxa"/>
            <w:gridSpan w:val="4"/>
          </w:tcPr>
          <w:p w:rsidR="008879F0" w:rsidRDefault="008879F0" w:rsidP="00AC07C6">
            <w:r w:rsidRPr="000F5ED9">
              <w:t xml:space="preserve">Общегородская линейка, посвященная Дню </w:t>
            </w:r>
            <w:r>
              <w:t>П</w:t>
            </w:r>
            <w:r w:rsidRPr="000F5ED9">
              <w:t>ионерии</w:t>
            </w:r>
          </w:p>
          <w:p w:rsidR="008879F0" w:rsidRPr="000F5ED9" w:rsidRDefault="008879F0" w:rsidP="00AC07C6">
            <w:r>
              <w:t>5-7 кл.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 w:rsidRPr="000F5ED9">
              <w:t>1</w:t>
            </w:r>
            <w:r>
              <w:t>9</w:t>
            </w:r>
            <w:r w:rsidRPr="000F5ED9">
              <w:t>.05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D873DB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>
              <w:t>Педагог-организатор</w:t>
            </w:r>
          </w:p>
        </w:tc>
        <w:tc>
          <w:tcPr>
            <w:tcW w:w="2627" w:type="dxa"/>
            <w:gridSpan w:val="2"/>
          </w:tcPr>
          <w:p w:rsidR="008879F0" w:rsidRPr="000F5ED9" w:rsidRDefault="008879F0" w:rsidP="00AC07C6">
            <w:pPr>
              <w:jc w:val="center"/>
            </w:pPr>
            <w:r>
              <w:t>Торжественная линейка</w:t>
            </w:r>
          </w:p>
        </w:tc>
        <w:tc>
          <w:tcPr>
            <w:tcW w:w="2144" w:type="dxa"/>
          </w:tcPr>
          <w:p w:rsidR="008879F0" w:rsidRPr="000F5ED9" w:rsidRDefault="008879F0" w:rsidP="00AC07C6">
            <w:pPr>
              <w:jc w:val="center"/>
            </w:pP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F4408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F4408A">
              <w:rPr>
                <w:bCs/>
                <w:color w:val="000000"/>
              </w:rPr>
              <w:t>9</w:t>
            </w:r>
          </w:p>
        </w:tc>
        <w:tc>
          <w:tcPr>
            <w:tcW w:w="3648" w:type="dxa"/>
            <w:gridSpan w:val="4"/>
          </w:tcPr>
          <w:p w:rsidR="008879F0" w:rsidRDefault="008879F0" w:rsidP="00AC07C6">
            <w:r w:rsidRPr="000F5ED9">
              <w:t>Последний звонок</w:t>
            </w:r>
          </w:p>
          <w:p w:rsidR="008879F0" w:rsidRPr="000F5ED9" w:rsidRDefault="008879F0" w:rsidP="00AC07C6">
            <w:r>
              <w:t xml:space="preserve">9, </w:t>
            </w:r>
            <w:r w:rsidRPr="000F5ED9">
              <w:t>11 кл.</w:t>
            </w:r>
            <w:r>
              <w:t>, выпускной вечер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>
              <w:t>Май, июнь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D873DB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DF0827">
            <w:pPr>
              <w:jc w:val="center"/>
            </w:pPr>
            <w:r w:rsidRPr="000F5ED9">
              <w:t xml:space="preserve">с кл. рук-ми, активом, </w:t>
            </w:r>
            <w:r>
              <w:t>педагог-организатор</w:t>
            </w:r>
          </w:p>
        </w:tc>
        <w:tc>
          <w:tcPr>
            <w:tcW w:w="2627" w:type="dxa"/>
            <w:gridSpan w:val="2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мероприятия</w:t>
            </w:r>
          </w:p>
        </w:tc>
        <w:tc>
          <w:tcPr>
            <w:tcW w:w="2144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F4408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="00F4408A">
              <w:rPr>
                <w:bCs/>
                <w:color w:val="000000"/>
              </w:rPr>
              <w:t>0</w:t>
            </w:r>
          </w:p>
        </w:tc>
        <w:tc>
          <w:tcPr>
            <w:tcW w:w="3648" w:type="dxa"/>
            <w:gridSpan w:val="4"/>
          </w:tcPr>
          <w:p w:rsidR="008879F0" w:rsidRDefault="008879F0" w:rsidP="00AC07C6">
            <w:r>
              <w:t>Смотр-конкурс номеров художественной самодеятельности</w:t>
            </w:r>
          </w:p>
          <w:p w:rsidR="008879F0" w:rsidRPr="000F5ED9" w:rsidRDefault="008879F0" w:rsidP="00AC07C6">
            <w:r>
              <w:t>1-11 кл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>
              <w:t>До 5.05.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D873DB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>
              <w:t>Педагог-организатор, учитель музыки</w:t>
            </w:r>
          </w:p>
        </w:tc>
        <w:tc>
          <w:tcPr>
            <w:tcW w:w="2627" w:type="dxa"/>
            <w:gridSpan w:val="2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Отбор лучших номеров</w:t>
            </w:r>
          </w:p>
        </w:tc>
        <w:tc>
          <w:tcPr>
            <w:tcW w:w="2144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приказ</w:t>
            </w:r>
          </w:p>
        </w:tc>
      </w:tr>
      <w:tr w:rsidR="008879F0" w:rsidRPr="007D3C49" w:rsidTr="00333190">
        <w:tc>
          <w:tcPr>
            <w:tcW w:w="571" w:type="dxa"/>
          </w:tcPr>
          <w:p w:rsidR="008879F0" w:rsidRDefault="008879F0" w:rsidP="00F4408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3</w:t>
            </w:r>
            <w:r w:rsidR="00F4408A">
              <w:rPr>
                <w:bCs/>
                <w:color w:val="000000"/>
              </w:rPr>
              <w:t>1</w:t>
            </w:r>
          </w:p>
        </w:tc>
        <w:tc>
          <w:tcPr>
            <w:tcW w:w="3648" w:type="dxa"/>
            <w:gridSpan w:val="4"/>
          </w:tcPr>
          <w:p w:rsidR="008879F0" w:rsidRDefault="008879F0" w:rsidP="00AC07C6">
            <w:r w:rsidRPr="000F5ED9">
              <w:t>Подведение итогов конкурса «Класс года – 201</w:t>
            </w:r>
            <w:r>
              <w:t>9</w:t>
            </w:r>
            <w:r w:rsidRPr="000F5ED9">
              <w:t xml:space="preserve">» </w:t>
            </w:r>
          </w:p>
          <w:p w:rsidR="008879F0" w:rsidRPr="000F5ED9" w:rsidRDefault="008879F0" w:rsidP="00AC07C6">
            <w:r w:rsidRPr="000F5ED9">
              <w:t>5-11 кл.</w:t>
            </w:r>
          </w:p>
        </w:tc>
        <w:tc>
          <w:tcPr>
            <w:tcW w:w="1453" w:type="dxa"/>
          </w:tcPr>
          <w:p w:rsidR="008879F0" w:rsidRPr="000F5ED9" w:rsidRDefault="008879F0" w:rsidP="00AC07C6">
            <w:pPr>
              <w:jc w:val="center"/>
            </w:pPr>
            <w:r w:rsidRPr="000F5ED9">
              <w:t>До 20.05</w:t>
            </w:r>
          </w:p>
        </w:tc>
        <w:tc>
          <w:tcPr>
            <w:tcW w:w="2040" w:type="dxa"/>
          </w:tcPr>
          <w:p w:rsidR="008879F0" w:rsidRDefault="008879F0" w:rsidP="00AC07C6">
            <w:pPr>
              <w:jc w:val="center"/>
            </w:pPr>
            <w:r w:rsidRPr="00D873DB">
              <w:t>школьный</w:t>
            </w:r>
          </w:p>
        </w:tc>
        <w:tc>
          <w:tcPr>
            <w:tcW w:w="2303" w:type="dxa"/>
          </w:tcPr>
          <w:p w:rsidR="008879F0" w:rsidRPr="000F5ED9" w:rsidRDefault="008879F0" w:rsidP="00AC07C6">
            <w:pPr>
              <w:jc w:val="center"/>
            </w:pPr>
            <w:r w:rsidRPr="000F5ED9">
              <w:t>ЗДВР</w:t>
            </w:r>
          </w:p>
        </w:tc>
        <w:tc>
          <w:tcPr>
            <w:tcW w:w="2627" w:type="dxa"/>
            <w:gridSpan w:val="2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44" w:type="dxa"/>
          </w:tcPr>
          <w:p w:rsidR="008879F0" w:rsidRDefault="008879F0" w:rsidP="00AC07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рейтинг</w:t>
            </w:r>
          </w:p>
        </w:tc>
      </w:tr>
    </w:tbl>
    <w:p w:rsidR="002B26B2" w:rsidRPr="007D3C49" w:rsidRDefault="002B26B2" w:rsidP="00AC07C6">
      <w:pPr>
        <w:rPr>
          <w:b/>
        </w:rPr>
      </w:pPr>
    </w:p>
    <w:sectPr w:rsidR="002B26B2" w:rsidRPr="007D3C49" w:rsidSect="00333A1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11"/>
    <w:multiLevelType w:val="single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1C"/>
    <w:multiLevelType w:val="multilevel"/>
    <w:tmpl w:val="E7008A32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>
    <w:nsid w:val="0A9D562C"/>
    <w:multiLevelType w:val="hybridMultilevel"/>
    <w:tmpl w:val="4AD40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C6068B"/>
    <w:multiLevelType w:val="hybridMultilevel"/>
    <w:tmpl w:val="54269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B7D7A"/>
    <w:multiLevelType w:val="hybridMultilevel"/>
    <w:tmpl w:val="1864FE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A73BBA"/>
    <w:multiLevelType w:val="hybridMultilevel"/>
    <w:tmpl w:val="1CE4BAC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7C384C"/>
    <w:multiLevelType w:val="multilevel"/>
    <w:tmpl w:val="0000001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52C1781B"/>
    <w:multiLevelType w:val="multilevel"/>
    <w:tmpl w:val="029C84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040194"/>
    <w:multiLevelType w:val="hybridMultilevel"/>
    <w:tmpl w:val="72884E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602C3E76"/>
    <w:multiLevelType w:val="hybridMultilevel"/>
    <w:tmpl w:val="A8F67AC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6521D00"/>
    <w:multiLevelType w:val="hybridMultilevel"/>
    <w:tmpl w:val="7B026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850464"/>
    <w:multiLevelType w:val="hybridMultilevel"/>
    <w:tmpl w:val="5CBE5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D96156"/>
    <w:multiLevelType w:val="multilevel"/>
    <w:tmpl w:val="D1C2BE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F431F6"/>
    <w:multiLevelType w:val="hybridMultilevel"/>
    <w:tmpl w:val="B6705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F80D3A"/>
    <w:multiLevelType w:val="hybridMultilevel"/>
    <w:tmpl w:val="EC4244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C726BF"/>
    <w:multiLevelType w:val="hybridMultilevel"/>
    <w:tmpl w:val="C3E8101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FBD5340"/>
    <w:multiLevelType w:val="hybridMultilevel"/>
    <w:tmpl w:val="EB9EA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</w:num>
  <w:num w:numId="11">
    <w:abstractNumId w:val="18"/>
  </w:num>
  <w:num w:numId="12">
    <w:abstractNumId w:val="12"/>
  </w:num>
  <w:num w:numId="13">
    <w:abstractNumId w:val="17"/>
  </w:num>
  <w:num w:numId="14">
    <w:abstractNumId w:val="13"/>
  </w:num>
  <w:num w:numId="15">
    <w:abstractNumId w:val="14"/>
  </w:num>
  <w:num w:numId="16">
    <w:abstractNumId w:val="21"/>
  </w:num>
  <w:num w:numId="17">
    <w:abstractNumId w:val="10"/>
  </w:num>
  <w:num w:numId="18">
    <w:abstractNumId w:val="20"/>
  </w:num>
  <w:num w:numId="19">
    <w:abstractNumId w:val="15"/>
  </w:num>
  <w:num w:numId="20">
    <w:abstractNumId w:val="19"/>
  </w:num>
  <w:num w:numId="21">
    <w:abstractNumId w:val="7"/>
  </w:num>
  <w:num w:numId="22">
    <w:abstractNumId w:val="8"/>
  </w:num>
  <w:num w:numId="23">
    <w:abstractNumId w:val="1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A18"/>
    <w:rsid w:val="000B1E6E"/>
    <w:rsid w:val="000E1A1F"/>
    <w:rsid w:val="0015148E"/>
    <w:rsid w:val="00155279"/>
    <w:rsid w:val="0016021A"/>
    <w:rsid w:val="00196A10"/>
    <w:rsid w:val="001A743B"/>
    <w:rsid w:val="001F4A70"/>
    <w:rsid w:val="001F6049"/>
    <w:rsid w:val="002135F3"/>
    <w:rsid w:val="0023446E"/>
    <w:rsid w:val="002469BB"/>
    <w:rsid w:val="00285E1D"/>
    <w:rsid w:val="00290A4E"/>
    <w:rsid w:val="002A05EC"/>
    <w:rsid w:val="002B26B2"/>
    <w:rsid w:val="002C52CC"/>
    <w:rsid w:val="00302AE5"/>
    <w:rsid w:val="0030529B"/>
    <w:rsid w:val="003052C3"/>
    <w:rsid w:val="00312EFB"/>
    <w:rsid w:val="003279D9"/>
    <w:rsid w:val="00333190"/>
    <w:rsid w:val="00333A18"/>
    <w:rsid w:val="0034271B"/>
    <w:rsid w:val="0037163D"/>
    <w:rsid w:val="003C7424"/>
    <w:rsid w:val="003C7971"/>
    <w:rsid w:val="00420C34"/>
    <w:rsid w:val="00434DA0"/>
    <w:rsid w:val="00446102"/>
    <w:rsid w:val="00467DFE"/>
    <w:rsid w:val="00473AF6"/>
    <w:rsid w:val="00484BF0"/>
    <w:rsid w:val="004B25F8"/>
    <w:rsid w:val="004D3615"/>
    <w:rsid w:val="004E3B6C"/>
    <w:rsid w:val="0053733F"/>
    <w:rsid w:val="00570F51"/>
    <w:rsid w:val="0057434E"/>
    <w:rsid w:val="00580736"/>
    <w:rsid w:val="005A7EC7"/>
    <w:rsid w:val="005B7B1E"/>
    <w:rsid w:val="005C1822"/>
    <w:rsid w:val="005C1F26"/>
    <w:rsid w:val="005E4071"/>
    <w:rsid w:val="005E4AFF"/>
    <w:rsid w:val="005F1B8E"/>
    <w:rsid w:val="005F6043"/>
    <w:rsid w:val="005F7D80"/>
    <w:rsid w:val="006025E8"/>
    <w:rsid w:val="00616418"/>
    <w:rsid w:val="0064797B"/>
    <w:rsid w:val="00651AF2"/>
    <w:rsid w:val="00666E3E"/>
    <w:rsid w:val="006858D0"/>
    <w:rsid w:val="00691950"/>
    <w:rsid w:val="006B2823"/>
    <w:rsid w:val="006C33F4"/>
    <w:rsid w:val="006C47E9"/>
    <w:rsid w:val="006F295F"/>
    <w:rsid w:val="0070349F"/>
    <w:rsid w:val="0070500B"/>
    <w:rsid w:val="00716D21"/>
    <w:rsid w:val="00717007"/>
    <w:rsid w:val="00732F3D"/>
    <w:rsid w:val="00756398"/>
    <w:rsid w:val="007974D7"/>
    <w:rsid w:val="007A6AD9"/>
    <w:rsid w:val="007A735F"/>
    <w:rsid w:val="007B558E"/>
    <w:rsid w:val="007D3C49"/>
    <w:rsid w:val="00844ECF"/>
    <w:rsid w:val="00865E72"/>
    <w:rsid w:val="00885817"/>
    <w:rsid w:val="008879F0"/>
    <w:rsid w:val="00890A66"/>
    <w:rsid w:val="008B6840"/>
    <w:rsid w:val="008F566B"/>
    <w:rsid w:val="0090710B"/>
    <w:rsid w:val="0095716A"/>
    <w:rsid w:val="00972E47"/>
    <w:rsid w:val="00973172"/>
    <w:rsid w:val="00974BA9"/>
    <w:rsid w:val="0098790C"/>
    <w:rsid w:val="009A3372"/>
    <w:rsid w:val="009B2A74"/>
    <w:rsid w:val="009F1973"/>
    <w:rsid w:val="009F6547"/>
    <w:rsid w:val="00A022AA"/>
    <w:rsid w:val="00A10CE6"/>
    <w:rsid w:val="00A1319F"/>
    <w:rsid w:val="00A66CA7"/>
    <w:rsid w:val="00A708BA"/>
    <w:rsid w:val="00A70916"/>
    <w:rsid w:val="00A755B7"/>
    <w:rsid w:val="00A84368"/>
    <w:rsid w:val="00AB3372"/>
    <w:rsid w:val="00AC07C6"/>
    <w:rsid w:val="00B00068"/>
    <w:rsid w:val="00B72206"/>
    <w:rsid w:val="00BC2C08"/>
    <w:rsid w:val="00BE2529"/>
    <w:rsid w:val="00BE4E41"/>
    <w:rsid w:val="00C23BCD"/>
    <w:rsid w:val="00C33691"/>
    <w:rsid w:val="00C81647"/>
    <w:rsid w:val="00CE0714"/>
    <w:rsid w:val="00CF3815"/>
    <w:rsid w:val="00D322F1"/>
    <w:rsid w:val="00D418A8"/>
    <w:rsid w:val="00D44BBC"/>
    <w:rsid w:val="00D47182"/>
    <w:rsid w:val="00D57BC1"/>
    <w:rsid w:val="00D9463E"/>
    <w:rsid w:val="00DA338E"/>
    <w:rsid w:val="00DD250A"/>
    <w:rsid w:val="00DF0827"/>
    <w:rsid w:val="00DF656E"/>
    <w:rsid w:val="00E0068C"/>
    <w:rsid w:val="00E151F0"/>
    <w:rsid w:val="00EA528C"/>
    <w:rsid w:val="00EB007C"/>
    <w:rsid w:val="00ED4C34"/>
    <w:rsid w:val="00EF15BA"/>
    <w:rsid w:val="00EF33A1"/>
    <w:rsid w:val="00F00D99"/>
    <w:rsid w:val="00F015E1"/>
    <w:rsid w:val="00F20EB5"/>
    <w:rsid w:val="00F234BB"/>
    <w:rsid w:val="00F4408A"/>
    <w:rsid w:val="00F604AE"/>
    <w:rsid w:val="00F720BE"/>
    <w:rsid w:val="00F83EE2"/>
    <w:rsid w:val="00FB76E6"/>
    <w:rsid w:val="00FC1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5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33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3A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33A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A755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rsid w:val="0034271B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65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6">
    <w:name w:val="Другое_"/>
    <w:basedOn w:val="a0"/>
    <w:link w:val="a7"/>
    <w:rsid w:val="00A66CA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A66CA7"/>
    <w:pPr>
      <w:widowControl w:val="0"/>
      <w:shd w:val="clear" w:color="auto" w:fill="FFFFFF"/>
    </w:pPr>
    <w:rPr>
      <w:sz w:val="22"/>
      <w:szCs w:val="22"/>
      <w:lang w:eastAsia="en-US"/>
    </w:rPr>
  </w:style>
  <w:style w:type="character" w:customStyle="1" w:styleId="a8">
    <w:name w:val="Основной текст_"/>
    <w:basedOn w:val="a0"/>
    <w:link w:val="10"/>
    <w:rsid w:val="00BE4E4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8"/>
    <w:rsid w:val="00BE4E41"/>
    <w:pPr>
      <w:widowControl w:val="0"/>
      <w:shd w:val="clear" w:color="auto" w:fill="FFFFFF"/>
      <w:spacing w:after="110"/>
      <w:jc w:val="both"/>
    </w:pPr>
    <w:rPr>
      <w:sz w:val="22"/>
      <w:szCs w:val="22"/>
      <w:lang w:eastAsia="en-US"/>
    </w:rPr>
  </w:style>
  <w:style w:type="character" w:customStyle="1" w:styleId="a9">
    <w:name w:val="Подпись к таблице_"/>
    <w:basedOn w:val="a0"/>
    <w:link w:val="aa"/>
    <w:rsid w:val="00F20EB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F20EB5"/>
    <w:pPr>
      <w:widowControl w:val="0"/>
      <w:shd w:val="clear" w:color="auto" w:fill="FFFFFF"/>
      <w:jc w:val="center"/>
    </w:pPr>
    <w:rPr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5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33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3A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33A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A755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rsid w:val="0034271B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65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6">
    <w:name w:val="Другое_"/>
    <w:basedOn w:val="a0"/>
    <w:link w:val="a7"/>
    <w:rsid w:val="00A66CA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A66CA7"/>
    <w:pPr>
      <w:widowControl w:val="0"/>
      <w:shd w:val="clear" w:color="auto" w:fill="FFFFFF"/>
    </w:pPr>
    <w:rPr>
      <w:sz w:val="22"/>
      <w:szCs w:val="22"/>
      <w:lang w:eastAsia="en-US"/>
    </w:rPr>
  </w:style>
  <w:style w:type="character" w:customStyle="1" w:styleId="a8">
    <w:name w:val="Основной текст_"/>
    <w:basedOn w:val="a0"/>
    <w:link w:val="10"/>
    <w:rsid w:val="00BE4E4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8"/>
    <w:rsid w:val="00BE4E41"/>
    <w:pPr>
      <w:widowControl w:val="0"/>
      <w:shd w:val="clear" w:color="auto" w:fill="FFFFFF"/>
      <w:spacing w:after="110"/>
      <w:jc w:val="both"/>
    </w:pPr>
    <w:rPr>
      <w:sz w:val="22"/>
      <w:szCs w:val="22"/>
      <w:lang w:eastAsia="en-US"/>
    </w:rPr>
  </w:style>
  <w:style w:type="character" w:customStyle="1" w:styleId="a9">
    <w:name w:val="Подпись к таблице_"/>
    <w:basedOn w:val="a0"/>
    <w:link w:val="aa"/>
    <w:rsid w:val="00F20EB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F20EB5"/>
    <w:pPr>
      <w:widowControl w:val="0"/>
      <w:shd w:val="clear" w:color="auto" w:fill="FFFFFF"/>
      <w:jc w:val="center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7EC64-5D8D-42D4-831B-D665498DC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40</Pages>
  <Words>7825</Words>
  <Characters>44606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</dc:creator>
  <cp:lastModifiedBy>Windows User</cp:lastModifiedBy>
  <cp:revision>9</cp:revision>
  <dcterms:created xsi:type="dcterms:W3CDTF">2018-07-10T20:44:00Z</dcterms:created>
  <dcterms:modified xsi:type="dcterms:W3CDTF">2018-07-21T19:47:00Z</dcterms:modified>
</cp:coreProperties>
</file>